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24F02" w14:textId="77777777" w:rsidR="003758C8" w:rsidRDefault="003758C8" w:rsidP="00432008">
      <w:pPr>
        <w:jc w:val="center"/>
        <w:rPr>
          <w:rFonts w:ascii="Arial" w:hAnsi="Arial" w:cs="Arial"/>
          <w:b/>
        </w:rPr>
      </w:pPr>
    </w:p>
    <w:p w14:paraId="3CA4AC4C" w14:textId="500E30C8" w:rsidR="00FF198C" w:rsidRPr="00FF766B" w:rsidRDefault="00FF198C" w:rsidP="00432008">
      <w:pPr>
        <w:jc w:val="center"/>
        <w:rPr>
          <w:rFonts w:ascii="Arial" w:hAnsi="Arial" w:cs="Arial"/>
          <w:b/>
        </w:rPr>
      </w:pPr>
      <w:r w:rsidRPr="00FF766B">
        <w:rPr>
          <w:rFonts w:ascii="Arial" w:hAnsi="Arial" w:cs="Arial"/>
          <w:b/>
        </w:rPr>
        <w:t xml:space="preserve">ANEXO </w:t>
      </w:r>
      <w:r w:rsidR="008A3034">
        <w:rPr>
          <w:rFonts w:ascii="Arial" w:hAnsi="Arial" w:cs="Arial"/>
          <w:b/>
        </w:rPr>
        <w:t>IV</w:t>
      </w:r>
      <w:r w:rsidRPr="00FF766B">
        <w:rPr>
          <w:rFonts w:ascii="Arial" w:hAnsi="Arial" w:cs="Arial"/>
          <w:b/>
        </w:rPr>
        <w:t xml:space="preserve"> - HORÁRIOS E LOCAIS DOS TREINOS</w:t>
      </w:r>
    </w:p>
    <w:p w14:paraId="1472C6DD" w14:textId="77777777" w:rsidR="00FF198C" w:rsidRPr="00FF766B" w:rsidRDefault="00FF198C" w:rsidP="00FF198C">
      <w:pPr>
        <w:jc w:val="center"/>
        <w:rPr>
          <w:rFonts w:ascii="Arial" w:hAnsi="Arial" w:cs="Arial"/>
          <w:b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3522"/>
        <w:gridCol w:w="3838"/>
      </w:tblGrid>
      <w:tr w:rsidR="00FF198C" w:rsidRPr="00FF766B" w14:paraId="4CF191A2" w14:textId="77777777" w:rsidTr="003758C8">
        <w:trPr>
          <w:trHeight w:val="188"/>
          <w:jc w:val="center"/>
        </w:trPr>
        <w:tc>
          <w:tcPr>
            <w:tcW w:w="1962" w:type="dxa"/>
            <w:shd w:val="clear" w:color="auto" w:fill="D9E2F3"/>
            <w:vAlign w:val="center"/>
          </w:tcPr>
          <w:p w14:paraId="1243CB4E" w14:textId="77777777" w:rsidR="00FF198C" w:rsidRPr="00FF766B" w:rsidRDefault="00FF198C" w:rsidP="00FF766B">
            <w:pPr>
              <w:jc w:val="center"/>
              <w:rPr>
                <w:rFonts w:ascii="Arial" w:hAnsi="Arial" w:cs="Arial"/>
                <w:b/>
              </w:rPr>
            </w:pPr>
            <w:r w:rsidRPr="00FF766B">
              <w:rPr>
                <w:rFonts w:ascii="Arial" w:hAnsi="Arial" w:cs="Arial"/>
                <w:b/>
              </w:rPr>
              <w:t>Modalidade</w:t>
            </w:r>
          </w:p>
        </w:tc>
        <w:tc>
          <w:tcPr>
            <w:tcW w:w="3522" w:type="dxa"/>
            <w:shd w:val="clear" w:color="auto" w:fill="D9E2F3"/>
            <w:vAlign w:val="center"/>
          </w:tcPr>
          <w:p w14:paraId="4DDB1998" w14:textId="77777777" w:rsidR="00FF198C" w:rsidRPr="00FF766B" w:rsidRDefault="00FF198C" w:rsidP="00FF766B">
            <w:pPr>
              <w:jc w:val="center"/>
              <w:rPr>
                <w:rFonts w:ascii="Arial" w:hAnsi="Arial" w:cs="Arial"/>
                <w:b/>
              </w:rPr>
            </w:pPr>
            <w:r w:rsidRPr="00FF766B">
              <w:rPr>
                <w:rFonts w:ascii="Arial" w:hAnsi="Arial" w:cs="Arial"/>
                <w:b/>
              </w:rPr>
              <w:t>Horário de treino*</w:t>
            </w:r>
          </w:p>
        </w:tc>
        <w:tc>
          <w:tcPr>
            <w:tcW w:w="3838" w:type="dxa"/>
            <w:shd w:val="clear" w:color="auto" w:fill="D9E2F3"/>
            <w:vAlign w:val="center"/>
          </w:tcPr>
          <w:p w14:paraId="6971C724" w14:textId="77777777" w:rsidR="00FF198C" w:rsidRPr="00FF766B" w:rsidRDefault="00FF198C" w:rsidP="00FF766B">
            <w:pPr>
              <w:jc w:val="center"/>
              <w:rPr>
                <w:rFonts w:ascii="Arial" w:hAnsi="Arial" w:cs="Arial"/>
                <w:b/>
              </w:rPr>
            </w:pPr>
            <w:r w:rsidRPr="00FF766B">
              <w:rPr>
                <w:rFonts w:ascii="Arial" w:hAnsi="Arial" w:cs="Arial"/>
                <w:b/>
              </w:rPr>
              <w:t>Local</w:t>
            </w:r>
          </w:p>
        </w:tc>
      </w:tr>
      <w:tr w:rsidR="00B404C5" w:rsidRPr="00FF766B" w14:paraId="4E2F29FE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6A6CE0B8" w14:textId="77777777" w:rsidR="00B404C5" w:rsidRPr="00FF766B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Futsal fem.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6DF5F01F" w14:textId="77777777" w:rsidR="00B404C5" w:rsidRPr="00FF766B" w:rsidRDefault="006151EF" w:rsidP="004E5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</w:t>
            </w:r>
            <w:r w:rsidR="00BD3817" w:rsidRPr="00FF766B">
              <w:rPr>
                <w:rFonts w:ascii="Arial" w:hAnsi="Arial" w:cs="Arial"/>
              </w:rPr>
              <w:t xml:space="preserve">uartas </w:t>
            </w:r>
            <w:r w:rsidR="00666B65" w:rsidRPr="00FF766B">
              <w:rPr>
                <w:rFonts w:ascii="Arial" w:hAnsi="Arial" w:cs="Arial"/>
              </w:rPr>
              <w:t>das 18:00 às 19:30</w:t>
            </w:r>
          </w:p>
          <w:p w14:paraId="0F09CA14" w14:textId="77777777" w:rsidR="00666B65" w:rsidRPr="00FF766B" w:rsidRDefault="00666B6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Sábados das 12:00 às 13:30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059A1BA3" w14:textId="77777777" w:rsidR="006151EF" w:rsidRDefault="006151EF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do CI da </w:t>
            </w:r>
            <w:proofErr w:type="spellStart"/>
            <w:r w:rsidRPr="00FF766B">
              <w:rPr>
                <w:rFonts w:ascii="Arial" w:hAnsi="Arial" w:cs="Arial"/>
              </w:rPr>
              <w:t>Feevale</w:t>
            </w:r>
            <w:proofErr w:type="spellEnd"/>
            <w:r w:rsidRPr="00FF766B">
              <w:rPr>
                <w:rFonts w:ascii="Arial" w:hAnsi="Arial" w:cs="Arial"/>
              </w:rPr>
              <w:t xml:space="preserve"> (</w:t>
            </w:r>
            <w:proofErr w:type="spellStart"/>
            <w:r w:rsidRPr="00FF766B">
              <w:rPr>
                <w:rFonts w:ascii="Arial" w:hAnsi="Arial" w:cs="Arial"/>
              </w:rPr>
              <w:t>qua</w:t>
            </w:r>
            <w:proofErr w:type="spellEnd"/>
            <w:r w:rsidRPr="00FF766B">
              <w:rPr>
                <w:rFonts w:ascii="Arial" w:hAnsi="Arial" w:cs="Arial"/>
              </w:rPr>
              <w:t>.)</w:t>
            </w:r>
          </w:p>
          <w:p w14:paraId="042302CD" w14:textId="77777777" w:rsidR="00666B65" w:rsidRPr="00FF766B" w:rsidRDefault="00666B6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Agostinho </w:t>
            </w:r>
            <w:proofErr w:type="spellStart"/>
            <w:r w:rsidRPr="00FF766B">
              <w:rPr>
                <w:rFonts w:ascii="Arial" w:hAnsi="Arial" w:cs="Arial"/>
              </w:rPr>
              <w:t>Cavasotto</w:t>
            </w:r>
            <w:proofErr w:type="spellEnd"/>
            <w:r w:rsidRPr="00FF766B">
              <w:rPr>
                <w:rFonts w:ascii="Arial" w:hAnsi="Arial" w:cs="Arial"/>
              </w:rPr>
              <w:t xml:space="preserve"> (sáb)</w:t>
            </w:r>
          </w:p>
        </w:tc>
      </w:tr>
      <w:tr w:rsidR="00B404C5" w:rsidRPr="00FF766B" w14:paraId="260F2037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026AE5F8" w14:textId="77777777" w:rsidR="00B404C5" w:rsidRPr="00FF766B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Futsal masc.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5A0515C3" w14:textId="6EB4BE2E" w:rsidR="009776AC" w:rsidRPr="00FF766B" w:rsidRDefault="009776AC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Segundas das </w:t>
            </w:r>
            <w:r w:rsidR="0025580A" w:rsidRPr="00FF766B">
              <w:rPr>
                <w:rFonts w:ascii="Arial" w:hAnsi="Arial" w:cs="Arial"/>
              </w:rPr>
              <w:t>1</w:t>
            </w:r>
            <w:r w:rsidR="0025580A">
              <w:rPr>
                <w:rFonts w:ascii="Arial" w:hAnsi="Arial" w:cs="Arial"/>
              </w:rPr>
              <w:t>7</w:t>
            </w:r>
            <w:r w:rsidR="0025580A" w:rsidRPr="00FF766B">
              <w:rPr>
                <w:rFonts w:ascii="Arial" w:hAnsi="Arial" w:cs="Arial"/>
              </w:rPr>
              <w:t>:00 às 1</w:t>
            </w:r>
            <w:r w:rsidR="0025580A">
              <w:rPr>
                <w:rFonts w:ascii="Arial" w:hAnsi="Arial" w:cs="Arial"/>
              </w:rPr>
              <w:t>8</w:t>
            </w:r>
            <w:r w:rsidR="0025580A" w:rsidRPr="00FF766B">
              <w:rPr>
                <w:rFonts w:ascii="Arial" w:hAnsi="Arial" w:cs="Arial"/>
              </w:rPr>
              <w:t>:30</w:t>
            </w:r>
          </w:p>
          <w:p w14:paraId="1020BC4D" w14:textId="77777777" w:rsidR="009776AC" w:rsidRPr="00FF766B" w:rsidRDefault="009776AC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Quintas das 1</w:t>
            </w:r>
            <w:r w:rsidR="008E2E18">
              <w:rPr>
                <w:rFonts w:ascii="Arial" w:hAnsi="Arial" w:cs="Arial"/>
              </w:rPr>
              <w:t>7</w:t>
            </w:r>
            <w:r w:rsidRPr="00FF766B">
              <w:rPr>
                <w:rFonts w:ascii="Arial" w:hAnsi="Arial" w:cs="Arial"/>
              </w:rPr>
              <w:t>:00 às 1</w:t>
            </w:r>
            <w:r w:rsidR="008E2E18">
              <w:rPr>
                <w:rFonts w:ascii="Arial" w:hAnsi="Arial" w:cs="Arial"/>
              </w:rPr>
              <w:t>8</w:t>
            </w:r>
            <w:r w:rsidRPr="00FF766B">
              <w:rPr>
                <w:rFonts w:ascii="Arial" w:hAnsi="Arial" w:cs="Arial"/>
              </w:rPr>
              <w:t>:30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52E49403" w14:textId="77777777" w:rsidR="00B404C5" w:rsidRPr="00FF766B" w:rsidRDefault="00666B6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Agostinho </w:t>
            </w:r>
            <w:proofErr w:type="spellStart"/>
            <w:r w:rsidRPr="00FF766B">
              <w:rPr>
                <w:rFonts w:ascii="Arial" w:hAnsi="Arial" w:cs="Arial"/>
              </w:rPr>
              <w:t>Cavasotto</w:t>
            </w:r>
            <w:proofErr w:type="spellEnd"/>
          </w:p>
        </w:tc>
      </w:tr>
      <w:tr w:rsidR="00464CD9" w:rsidRPr="00FF766B" w14:paraId="4AFEBA41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2D53B1C0" w14:textId="77777777" w:rsidR="00464CD9" w:rsidRPr="00FF766B" w:rsidRDefault="008E7C7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Handebol </w:t>
            </w:r>
            <w:r w:rsidR="00E4746B" w:rsidRPr="00FF766B">
              <w:rPr>
                <w:rFonts w:ascii="Arial" w:hAnsi="Arial" w:cs="Arial"/>
              </w:rPr>
              <w:t>f</w:t>
            </w:r>
            <w:r w:rsidRPr="00FF766B">
              <w:rPr>
                <w:rFonts w:ascii="Arial" w:hAnsi="Arial" w:cs="Arial"/>
              </w:rPr>
              <w:t>em.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7ED6EF6F" w14:textId="77777777" w:rsidR="00464CD9" w:rsidRPr="00FF766B" w:rsidRDefault="00205464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Segundas, quartas e sextas</w:t>
            </w:r>
          </w:p>
          <w:p w14:paraId="16AC699E" w14:textId="77777777" w:rsidR="00205464" w:rsidRPr="00FF766B" w:rsidRDefault="00666B6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</w:t>
            </w:r>
            <w:r w:rsidR="00205464" w:rsidRPr="00FF766B">
              <w:rPr>
                <w:rFonts w:ascii="Arial" w:hAnsi="Arial" w:cs="Arial"/>
              </w:rPr>
              <w:t xml:space="preserve">as </w:t>
            </w:r>
            <w:r w:rsidR="003B2685" w:rsidRPr="00FF766B">
              <w:rPr>
                <w:rFonts w:ascii="Arial" w:hAnsi="Arial" w:cs="Arial"/>
              </w:rPr>
              <w:t>20</w:t>
            </w:r>
            <w:r w:rsidR="00CC06D9" w:rsidRPr="00FF766B">
              <w:rPr>
                <w:rFonts w:ascii="Arial" w:hAnsi="Arial" w:cs="Arial"/>
              </w:rPr>
              <w:t>:</w:t>
            </w:r>
            <w:r w:rsidR="00205464" w:rsidRPr="00FF766B">
              <w:rPr>
                <w:rFonts w:ascii="Arial" w:hAnsi="Arial" w:cs="Arial"/>
              </w:rPr>
              <w:t xml:space="preserve">30 às </w:t>
            </w:r>
            <w:r w:rsidR="003B2685" w:rsidRPr="00FF766B">
              <w:rPr>
                <w:rFonts w:ascii="Arial" w:hAnsi="Arial" w:cs="Arial"/>
              </w:rPr>
              <w:t>22</w:t>
            </w:r>
            <w:r w:rsidR="00CC06D9" w:rsidRPr="00FF766B">
              <w:rPr>
                <w:rFonts w:ascii="Arial" w:hAnsi="Arial" w:cs="Arial"/>
              </w:rPr>
              <w:t>:00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6F5C8246" w14:textId="77777777" w:rsidR="00464CD9" w:rsidRPr="00FF766B" w:rsidRDefault="008E7C7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Ginásio do CEI em Campo Bom</w:t>
            </w:r>
          </w:p>
        </w:tc>
      </w:tr>
      <w:tr w:rsidR="004E52FE" w:rsidRPr="00FF766B" w14:paraId="3F5FC272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293C2F26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Handebol </w:t>
            </w:r>
            <w:r w:rsidR="00E4746B" w:rsidRPr="00FF766B">
              <w:rPr>
                <w:rFonts w:ascii="Arial" w:hAnsi="Arial" w:cs="Arial"/>
              </w:rPr>
              <w:t>m</w:t>
            </w:r>
            <w:r w:rsidR="008E7C7E" w:rsidRPr="00FF766B">
              <w:rPr>
                <w:rFonts w:ascii="Arial" w:hAnsi="Arial" w:cs="Arial"/>
              </w:rPr>
              <w:t>asc.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04E98EFD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Segundas</w:t>
            </w:r>
            <w:r w:rsidR="00205464" w:rsidRPr="00FF766B">
              <w:rPr>
                <w:rFonts w:ascii="Arial" w:hAnsi="Arial" w:cs="Arial"/>
              </w:rPr>
              <w:t>,</w:t>
            </w:r>
            <w:r w:rsidRPr="00FF766B">
              <w:rPr>
                <w:rFonts w:ascii="Arial" w:hAnsi="Arial" w:cs="Arial"/>
              </w:rPr>
              <w:t xml:space="preserve"> quartas e sextas: </w:t>
            </w:r>
          </w:p>
          <w:p w14:paraId="0F1F2CA5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das 22</w:t>
            </w:r>
            <w:r w:rsidR="00CC06D9" w:rsidRPr="00FF766B">
              <w:rPr>
                <w:rFonts w:ascii="Arial" w:hAnsi="Arial" w:cs="Arial"/>
              </w:rPr>
              <w:t>:</w:t>
            </w:r>
            <w:r w:rsidR="003B2685" w:rsidRPr="00FF766B">
              <w:rPr>
                <w:rFonts w:ascii="Arial" w:hAnsi="Arial" w:cs="Arial"/>
              </w:rPr>
              <w:t>0</w:t>
            </w:r>
            <w:r w:rsidR="00CC06D9" w:rsidRPr="00FF766B">
              <w:rPr>
                <w:rFonts w:ascii="Arial" w:hAnsi="Arial" w:cs="Arial"/>
              </w:rPr>
              <w:t>0</w:t>
            </w:r>
            <w:r w:rsidRPr="00FF766B">
              <w:rPr>
                <w:rFonts w:ascii="Arial" w:hAnsi="Arial" w:cs="Arial"/>
              </w:rPr>
              <w:t xml:space="preserve">min às </w:t>
            </w:r>
            <w:r w:rsidR="003B2685" w:rsidRPr="00FF766B">
              <w:rPr>
                <w:rFonts w:ascii="Arial" w:hAnsi="Arial" w:cs="Arial"/>
              </w:rPr>
              <w:t>23</w:t>
            </w:r>
            <w:r w:rsidR="00CC06D9" w:rsidRPr="00FF766B">
              <w:rPr>
                <w:rFonts w:ascii="Arial" w:hAnsi="Arial" w:cs="Arial"/>
              </w:rPr>
              <w:t>:</w:t>
            </w:r>
            <w:r w:rsidR="003B2685" w:rsidRPr="00FF766B">
              <w:rPr>
                <w:rFonts w:ascii="Arial" w:hAnsi="Arial" w:cs="Arial"/>
              </w:rPr>
              <w:t>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3A007A47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Ginásio do CEI em Campo Bom</w:t>
            </w:r>
          </w:p>
        </w:tc>
      </w:tr>
      <w:tr w:rsidR="004E52FE" w:rsidRPr="00FF766B" w14:paraId="4618513B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57B36249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Vôlei</w:t>
            </w:r>
            <w:r w:rsidR="008E7C7E" w:rsidRPr="00FF766B">
              <w:rPr>
                <w:rFonts w:ascii="Arial" w:hAnsi="Arial" w:cs="Arial"/>
              </w:rPr>
              <w:t xml:space="preserve"> </w:t>
            </w:r>
            <w:r w:rsidR="00E4746B" w:rsidRPr="00FF766B">
              <w:rPr>
                <w:rFonts w:ascii="Arial" w:hAnsi="Arial" w:cs="Arial"/>
              </w:rPr>
              <w:t>f</w:t>
            </w:r>
            <w:r w:rsidR="008E7C7E" w:rsidRPr="00FF766B">
              <w:rPr>
                <w:rFonts w:ascii="Arial" w:hAnsi="Arial" w:cs="Arial"/>
              </w:rPr>
              <w:t>em.</w:t>
            </w:r>
          </w:p>
          <w:p w14:paraId="17CE6051" w14:textId="77777777" w:rsidR="004E52FE" w:rsidRPr="00FF766B" w:rsidRDefault="004E52FE" w:rsidP="004E52FE">
            <w:pPr>
              <w:rPr>
                <w:rFonts w:ascii="Arial" w:hAnsi="Arial" w:cs="Arial"/>
              </w:rPr>
            </w:pPr>
          </w:p>
        </w:tc>
        <w:tc>
          <w:tcPr>
            <w:tcW w:w="3522" w:type="dxa"/>
            <w:shd w:val="clear" w:color="auto" w:fill="auto"/>
            <w:vAlign w:val="center"/>
          </w:tcPr>
          <w:p w14:paraId="6351B613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Terças e </w:t>
            </w:r>
            <w:r w:rsidR="00B404C5" w:rsidRPr="00FF766B">
              <w:rPr>
                <w:rFonts w:ascii="Arial" w:hAnsi="Arial" w:cs="Arial"/>
              </w:rPr>
              <w:t>sexta</w:t>
            </w:r>
            <w:r w:rsidRPr="00FF766B">
              <w:rPr>
                <w:rFonts w:ascii="Arial" w:hAnsi="Arial" w:cs="Arial"/>
              </w:rPr>
              <w:t xml:space="preserve">s: </w:t>
            </w:r>
          </w:p>
          <w:p w14:paraId="50C2EF03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das 18</w:t>
            </w:r>
            <w:r w:rsidR="00CC06D9" w:rsidRPr="00FF766B">
              <w:rPr>
                <w:rFonts w:ascii="Arial" w:hAnsi="Arial" w:cs="Arial"/>
              </w:rPr>
              <w:t>:00</w:t>
            </w:r>
            <w:r w:rsidRPr="00FF766B">
              <w:rPr>
                <w:rFonts w:ascii="Arial" w:hAnsi="Arial" w:cs="Arial"/>
              </w:rPr>
              <w:t xml:space="preserve"> às 19</w:t>
            </w:r>
            <w:r w:rsidR="00CC06D9" w:rsidRPr="00FF766B">
              <w:rPr>
                <w:rFonts w:ascii="Arial" w:hAnsi="Arial" w:cs="Arial"/>
              </w:rPr>
              <w:t>:</w:t>
            </w:r>
            <w:r w:rsidRPr="00FF766B">
              <w:rPr>
                <w:rFonts w:ascii="Arial" w:hAnsi="Arial" w:cs="Arial"/>
              </w:rPr>
              <w:t xml:space="preserve">30 </w:t>
            </w:r>
          </w:p>
          <w:p w14:paraId="61582672" w14:textId="77777777" w:rsidR="004E52FE" w:rsidRPr="00FF766B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Sábados: das 10</w:t>
            </w:r>
            <w:r w:rsidR="00CC06D9" w:rsidRPr="00FF766B">
              <w:rPr>
                <w:rFonts w:ascii="Arial" w:hAnsi="Arial" w:cs="Arial"/>
              </w:rPr>
              <w:t>:</w:t>
            </w:r>
            <w:r w:rsidRPr="00FF766B">
              <w:rPr>
                <w:rFonts w:ascii="Arial" w:hAnsi="Arial" w:cs="Arial"/>
              </w:rPr>
              <w:t>30 às 12</w:t>
            </w:r>
            <w:r w:rsidR="00CC06D9" w:rsidRPr="00FF766B">
              <w:rPr>
                <w:rFonts w:ascii="Arial" w:hAnsi="Arial" w:cs="Arial"/>
              </w:rPr>
              <w:t>:00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2606CECC" w14:textId="6284B9B2" w:rsidR="004E52FE" w:rsidRDefault="004E52F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do CI da </w:t>
            </w:r>
            <w:proofErr w:type="spellStart"/>
            <w:r w:rsidRPr="00FF766B">
              <w:rPr>
                <w:rFonts w:ascii="Arial" w:hAnsi="Arial" w:cs="Arial"/>
              </w:rPr>
              <w:t>Feevale</w:t>
            </w:r>
            <w:proofErr w:type="spellEnd"/>
          </w:p>
          <w:p w14:paraId="18D4CDCA" w14:textId="77777777" w:rsidR="005234FA" w:rsidRDefault="005234FA" w:rsidP="004E52FE">
            <w:pPr>
              <w:rPr>
                <w:rFonts w:ascii="Arial" w:hAnsi="Arial" w:cs="Arial"/>
              </w:rPr>
            </w:pPr>
          </w:p>
          <w:p w14:paraId="0DC7D3E3" w14:textId="6E3828EB" w:rsidR="005234FA" w:rsidRPr="00FF766B" w:rsidRDefault="005234FA" w:rsidP="004E5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Ginásio SGNH</w:t>
            </w:r>
          </w:p>
        </w:tc>
      </w:tr>
      <w:tr w:rsidR="008E7C7E" w:rsidRPr="00FF766B" w14:paraId="34B7C184" w14:textId="77777777" w:rsidTr="003758C8">
        <w:trPr>
          <w:trHeight w:val="962"/>
          <w:jc w:val="center"/>
        </w:trPr>
        <w:tc>
          <w:tcPr>
            <w:tcW w:w="1962" w:type="dxa"/>
            <w:shd w:val="clear" w:color="auto" w:fill="auto"/>
            <w:vAlign w:val="center"/>
          </w:tcPr>
          <w:p w14:paraId="2DF10CE4" w14:textId="77777777" w:rsidR="008E7C7E" w:rsidRPr="00FF766B" w:rsidRDefault="008E7C7E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V</w:t>
            </w:r>
            <w:r w:rsidR="00B404C5" w:rsidRPr="00FF766B">
              <w:rPr>
                <w:rFonts w:ascii="Arial" w:hAnsi="Arial" w:cs="Arial"/>
              </w:rPr>
              <w:t xml:space="preserve">ôlei </w:t>
            </w:r>
            <w:r w:rsidR="00E4746B" w:rsidRPr="00FF766B">
              <w:rPr>
                <w:rFonts w:ascii="Arial" w:hAnsi="Arial" w:cs="Arial"/>
              </w:rPr>
              <w:t>m</w:t>
            </w:r>
            <w:r w:rsidR="00B404C5" w:rsidRPr="00FF766B">
              <w:rPr>
                <w:rFonts w:ascii="Arial" w:hAnsi="Arial" w:cs="Arial"/>
              </w:rPr>
              <w:t>asc.</w:t>
            </w:r>
          </w:p>
        </w:tc>
        <w:tc>
          <w:tcPr>
            <w:tcW w:w="3522" w:type="dxa"/>
            <w:shd w:val="clear" w:color="auto" w:fill="auto"/>
            <w:vAlign w:val="center"/>
          </w:tcPr>
          <w:p w14:paraId="1388531C" w14:textId="77777777" w:rsidR="008E7C7E" w:rsidRPr="00FF766B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Segundas e quintas:</w:t>
            </w:r>
          </w:p>
          <w:p w14:paraId="6FE90933" w14:textId="77777777" w:rsidR="00B404C5" w:rsidRPr="00FF766B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>Das 18</w:t>
            </w:r>
            <w:r w:rsidR="00CC06D9" w:rsidRPr="00FF766B">
              <w:rPr>
                <w:rFonts w:ascii="Arial" w:hAnsi="Arial" w:cs="Arial"/>
              </w:rPr>
              <w:t>:00</w:t>
            </w:r>
            <w:r w:rsidRPr="00FF766B">
              <w:rPr>
                <w:rFonts w:ascii="Arial" w:hAnsi="Arial" w:cs="Arial"/>
              </w:rPr>
              <w:t xml:space="preserve"> às 19</w:t>
            </w:r>
            <w:r w:rsidR="00CC06D9" w:rsidRPr="00FF766B">
              <w:rPr>
                <w:rFonts w:ascii="Arial" w:hAnsi="Arial" w:cs="Arial"/>
              </w:rPr>
              <w:t>:</w:t>
            </w:r>
            <w:r w:rsidRPr="00FF766B">
              <w:rPr>
                <w:rFonts w:ascii="Arial" w:hAnsi="Arial" w:cs="Arial"/>
              </w:rPr>
              <w:t>30</w:t>
            </w:r>
          </w:p>
          <w:p w14:paraId="5A12D3ED" w14:textId="77777777" w:rsidR="00CC06D9" w:rsidRPr="00FF766B" w:rsidRDefault="00CC06D9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Sábados: das 9:00 às </w:t>
            </w:r>
            <w:r w:rsidR="00432008" w:rsidRPr="00FF766B">
              <w:rPr>
                <w:rFonts w:ascii="Arial" w:hAnsi="Arial" w:cs="Arial"/>
              </w:rPr>
              <w:t>10</w:t>
            </w:r>
            <w:r w:rsidRPr="00FF766B">
              <w:rPr>
                <w:rFonts w:ascii="Arial" w:hAnsi="Arial" w:cs="Arial"/>
              </w:rPr>
              <w:t>:</w:t>
            </w:r>
            <w:r w:rsidR="00432008" w:rsidRPr="00FF766B">
              <w:rPr>
                <w:rFonts w:ascii="Arial" w:hAnsi="Arial" w:cs="Arial"/>
              </w:rPr>
              <w:t>30</w:t>
            </w:r>
          </w:p>
        </w:tc>
        <w:tc>
          <w:tcPr>
            <w:tcW w:w="3838" w:type="dxa"/>
            <w:shd w:val="clear" w:color="auto" w:fill="auto"/>
            <w:vAlign w:val="center"/>
          </w:tcPr>
          <w:p w14:paraId="3650BE75" w14:textId="7B86C424" w:rsidR="008E7C7E" w:rsidRDefault="00B404C5" w:rsidP="004E52FE">
            <w:pPr>
              <w:rPr>
                <w:rFonts w:ascii="Arial" w:hAnsi="Arial" w:cs="Arial"/>
              </w:rPr>
            </w:pPr>
            <w:r w:rsidRPr="00FF766B">
              <w:rPr>
                <w:rFonts w:ascii="Arial" w:hAnsi="Arial" w:cs="Arial"/>
              </w:rPr>
              <w:t xml:space="preserve">Ginásio do CI da </w:t>
            </w:r>
            <w:proofErr w:type="spellStart"/>
            <w:r w:rsidRPr="00FF766B">
              <w:rPr>
                <w:rFonts w:ascii="Arial" w:hAnsi="Arial" w:cs="Arial"/>
              </w:rPr>
              <w:t>Feevale</w:t>
            </w:r>
            <w:proofErr w:type="spellEnd"/>
          </w:p>
          <w:p w14:paraId="7C1F942F" w14:textId="77777777" w:rsidR="005234FA" w:rsidRDefault="005234FA" w:rsidP="004E52FE">
            <w:pPr>
              <w:rPr>
                <w:rFonts w:ascii="Arial" w:hAnsi="Arial" w:cs="Arial"/>
              </w:rPr>
            </w:pPr>
          </w:p>
          <w:p w14:paraId="1F59023E" w14:textId="52B06CCC" w:rsidR="00302DFF" w:rsidRPr="00FF766B" w:rsidRDefault="00302DFF" w:rsidP="004E5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Ginásio SGNH</w:t>
            </w:r>
          </w:p>
        </w:tc>
      </w:tr>
    </w:tbl>
    <w:p w14:paraId="0887B940" w14:textId="77777777" w:rsidR="00CC06D9" w:rsidRPr="00FF766B" w:rsidRDefault="00CC06D9" w:rsidP="00CC06D9">
      <w:pPr>
        <w:rPr>
          <w:rFonts w:ascii="Arial" w:hAnsi="Arial" w:cs="Arial"/>
          <w:b/>
        </w:rPr>
      </w:pPr>
      <w:r w:rsidRPr="00FF766B">
        <w:rPr>
          <w:rFonts w:ascii="Arial" w:hAnsi="Arial" w:cs="Arial"/>
        </w:rPr>
        <w:t>Endereços</w:t>
      </w:r>
      <w:r w:rsidRPr="00FF766B">
        <w:rPr>
          <w:rFonts w:ascii="Arial" w:hAnsi="Arial" w:cs="Arial"/>
          <w:b/>
        </w:rPr>
        <w:t>:</w:t>
      </w:r>
    </w:p>
    <w:p w14:paraId="59DA8CFD" w14:textId="77777777" w:rsidR="00CC06D9" w:rsidRPr="00FF766B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Ginásio Agostinho </w:t>
      </w:r>
      <w:proofErr w:type="spellStart"/>
      <w:r w:rsidRPr="00FF766B">
        <w:rPr>
          <w:rFonts w:ascii="Arial" w:hAnsi="Arial" w:cs="Arial"/>
        </w:rPr>
        <w:t>Cavasotto</w:t>
      </w:r>
      <w:proofErr w:type="spellEnd"/>
      <w:r w:rsidRPr="00FF766B">
        <w:rPr>
          <w:rFonts w:ascii="Arial" w:hAnsi="Arial" w:cs="Arial"/>
        </w:rPr>
        <w:t xml:space="preserve"> – Rua Portugal, 616 – Rincão – Novo Hamburgo</w:t>
      </w:r>
    </w:p>
    <w:p w14:paraId="305F9D5A" w14:textId="77777777" w:rsidR="00CC06D9" w:rsidRPr="00FF766B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>Ginásio do CEI de Campo Bom - Avenida dos Estados, 1080 – Centro – Campo Bom</w:t>
      </w:r>
    </w:p>
    <w:p w14:paraId="5F245E8F" w14:textId="554A9F41" w:rsidR="00CC06D9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Ginásio Campus I da </w:t>
      </w:r>
      <w:proofErr w:type="spellStart"/>
      <w:r w:rsidRPr="00FF766B">
        <w:rPr>
          <w:rFonts w:ascii="Arial" w:hAnsi="Arial" w:cs="Arial"/>
        </w:rPr>
        <w:t>Feevale</w:t>
      </w:r>
      <w:proofErr w:type="spellEnd"/>
      <w:r w:rsidRPr="00FF766B">
        <w:rPr>
          <w:rFonts w:ascii="Arial" w:hAnsi="Arial" w:cs="Arial"/>
        </w:rPr>
        <w:t xml:space="preserve"> – Av. Dr. Maurício Cardoso, 510 – Hamburgo Velho – Novo Hamburgo</w:t>
      </w:r>
    </w:p>
    <w:p w14:paraId="2ACC75F4" w14:textId="15D8BEC8" w:rsidR="00302DFF" w:rsidRPr="00FF766B" w:rsidRDefault="00302DFF" w:rsidP="00CC06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Ginásio Soc. Ginástica de NH – Rua Castro Alves, 166 </w:t>
      </w:r>
      <w:proofErr w:type="gramStart"/>
      <w:r>
        <w:rPr>
          <w:rFonts w:ascii="Arial" w:hAnsi="Arial" w:cs="Arial"/>
        </w:rPr>
        <w:t>-  Rio</w:t>
      </w:r>
      <w:proofErr w:type="gramEnd"/>
      <w:r>
        <w:rPr>
          <w:rFonts w:ascii="Arial" w:hAnsi="Arial" w:cs="Arial"/>
        </w:rPr>
        <w:t xml:space="preserve"> Branco – Novo Hamburgo</w:t>
      </w:r>
    </w:p>
    <w:p w14:paraId="114C7E20" w14:textId="77777777" w:rsidR="00FF198C" w:rsidRPr="00FF766B" w:rsidRDefault="00FF198C" w:rsidP="00FF198C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* Poderá haver alteração no local </w:t>
      </w:r>
      <w:r w:rsidR="003C0FE0" w:rsidRPr="00FF766B">
        <w:rPr>
          <w:rFonts w:ascii="Arial" w:hAnsi="Arial" w:cs="Arial"/>
        </w:rPr>
        <w:t xml:space="preserve">e horários </w:t>
      </w:r>
      <w:r w:rsidRPr="00FF766B">
        <w:rPr>
          <w:rFonts w:ascii="Arial" w:hAnsi="Arial" w:cs="Arial"/>
        </w:rPr>
        <w:t>dos treinos.</w:t>
      </w:r>
    </w:p>
    <w:p w14:paraId="3E8F53DD" w14:textId="77777777" w:rsidR="00CC06D9" w:rsidRPr="00FF766B" w:rsidRDefault="00CC06D9" w:rsidP="00CC06D9">
      <w:pPr>
        <w:rPr>
          <w:rFonts w:ascii="Arial" w:hAnsi="Arial" w:cs="Arial"/>
        </w:rPr>
      </w:pPr>
      <w:r w:rsidRPr="00FF766B">
        <w:rPr>
          <w:rFonts w:ascii="Arial" w:hAnsi="Arial" w:cs="Arial"/>
        </w:rPr>
        <w:t xml:space="preserve"> Musculação nas Academias do CI e CII, de acordo com os respectivos horários de atendimento das mesmas.</w:t>
      </w:r>
    </w:p>
    <w:sectPr w:rsidR="00CC06D9" w:rsidRPr="00FF766B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B82A5" w14:textId="77777777" w:rsidR="00952E67" w:rsidRDefault="00952E67" w:rsidP="006B6404">
      <w:pPr>
        <w:spacing w:after="0" w:line="240" w:lineRule="auto"/>
      </w:pPr>
      <w:r>
        <w:separator/>
      </w:r>
    </w:p>
  </w:endnote>
  <w:endnote w:type="continuationSeparator" w:id="0">
    <w:p w14:paraId="2C13F064" w14:textId="77777777" w:rsidR="00952E67" w:rsidRDefault="00952E67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F1C3" w14:textId="059A2D98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10EA4" w14:textId="77777777" w:rsidR="00952E67" w:rsidRDefault="00952E67" w:rsidP="006B6404">
      <w:pPr>
        <w:spacing w:after="0" w:line="240" w:lineRule="auto"/>
      </w:pPr>
      <w:r>
        <w:separator/>
      </w:r>
    </w:p>
  </w:footnote>
  <w:footnote w:type="continuationSeparator" w:id="0">
    <w:p w14:paraId="331D9D0E" w14:textId="77777777" w:rsidR="00952E67" w:rsidRDefault="00952E67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DC06" w14:textId="06D3C1DE" w:rsidR="00C409FD" w:rsidRDefault="003758C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C1041F" wp14:editId="585F034B">
          <wp:simplePos x="0" y="0"/>
          <wp:positionH relativeFrom="column">
            <wp:posOffset>-1019175</wp:posOffset>
          </wp:positionH>
          <wp:positionV relativeFrom="paragraph">
            <wp:posOffset>-514350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006EE"/>
    <w:rsid w:val="001158BE"/>
    <w:rsid w:val="00150017"/>
    <w:rsid w:val="001D1A6D"/>
    <w:rsid w:val="00205464"/>
    <w:rsid w:val="0025580A"/>
    <w:rsid w:val="00302DFF"/>
    <w:rsid w:val="003758C8"/>
    <w:rsid w:val="003B2685"/>
    <w:rsid w:val="003C0FE0"/>
    <w:rsid w:val="003E70FE"/>
    <w:rsid w:val="00404193"/>
    <w:rsid w:val="00432008"/>
    <w:rsid w:val="00464CD9"/>
    <w:rsid w:val="004E52FE"/>
    <w:rsid w:val="005234FA"/>
    <w:rsid w:val="006151EF"/>
    <w:rsid w:val="006165C6"/>
    <w:rsid w:val="00633529"/>
    <w:rsid w:val="0065742C"/>
    <w:rsid w:val="00666B65"/>
    <w:rsid w:val="006A3208"/>
    <w:rsid w:val="006B6404"/>
    <w:rsid w:val="00726A5A"/>
    <w:rsid w:val="008A3034"/>
    <w:rsid w:val="008A4C69"/>
    <w:rsid w:val="008D19FB"/>
    <w:rsid w:val="008E2E18"/>
    <w:rsid w:val="008E7C7E"/>
    <w:rsid w:val="00952E67"/>
    <w:rsid w:val="009776AC"/>
    <w:rsid w:val="00AD2C54"/>
    <w:rsid w:val="00AF0034"/>
    <w:rsid w:val="00B404C5"/>
    <w:rsid w:val="00B92EF3"/>
    <w:rsid w:val="00BD3817"/>
    <w:rsid w:val="00C409FD"/>
    <w:rsid w:val="00CC06D9"/>
    <w:rsid w:val="00CE67E4"/>
    <w:rsid w:val="00D66FB7"/>
    <w:rsid w:val="00E4746B"/>
    <w:rsid w:val="00E9604D"/>
    <w:rsid w:val="00F32A34"/>
    <w:rsid w:val="00F95C69"/>
    <w:rsid w:val="00FF198C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17CC6B3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165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16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C80F-0D82-4A9C-AF70-5D87DF88C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Jonas Ronaldo De Mello</cp:lastModifiedBy>
  <cp:revision>7</cp:revision>
  <cp:lastPrinted>2022-10-20T11:25:00Z</cp:lastPrinted>
  <dcterms:created xsi:type="dcterms:W3CDTF">2023-11-10T13:19:00Z</dcterms:created>
  <dcterms:modified xsi:type="dcterms:W3CDTF">2025-06-10T12:29:00Z</dcterms:modified>
</cp:coreProperties>
</file>