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6C5BE" w14:textId="77777777" w:rsidR="00ED3D34" w:rsidRDefault="00ED3D34" w:rsidP="00ED3D34">
      <w:pPr>
        <w:jc w:val="center"/>
        <w:rPr>
          <w:b/>
        </w:rPr>
      </w:pPr>
    </w:p>
    <w:p w14:paraId="54858013" w14:textId="7481832E" w:rsidR="00D26F36" w:rsidRDefault="00D26F36" w:rsidP="00ED3D34">
      <w:pPr>
        <w:pStyle w:val="Estilo1"/>
        <w:numPr>
          <w:ilvl w:val="0"/>
          <w:numId w:val="0"/>
        </w:numPr>
        <w:ind w:left="204"/>
        <w:jc w:val="center"/>
      </w:pPr>
      <w:r>
        <w:t>CURSO DE ESPANHOL PARA INICIANTES</w:t>
      </w:r>
    </w:p>
    <w:p w14:paraId="179CF373" w14:textId="029A95D3" w:rsidR="00ED3D34" w:rsidRDefault="00D26F36" w:rsidP="00ED3D34">
      <w:pPr>
        <w:pStyle w:val="Estilo1"/>
        <w:numPr>
          <w:ilvl w:val="0"/>
          <w:numId w:val="0"/>
        </w:numPr>
        <w:ind w:left="204"/>
        <w:jc w:val="center"/>
      </w:pPr>
      <w:r>
        <w:t>UNIVERSIDAD SANTO TOMÁS, CHILE</w:t>
      </w:r>
    </w:p>
    <w:p w14:paraId="7B344C0E" w14:textId="4471CDC9" w:rsidR="00ED3D34" w:rsidRPr="00E06F20" w:rsidRDefault="00ED3D34" w:rsidP="00ED3D34">
      <w:pPr>
        <w:pStyle w:val="Estilo1"/>
        <w:numPr>
          <w:ilvl w:val="0"/>
          <w:numId w:val="0"/>
        </w:numPr>
        <w:ind w:left="204"/>
        <w:jc w:val="center"/>
      </w:pPr>
      <w:r>
        <w:t>Funcionários</w:t>
      </w:r>
      <w:r w:rsidR="00D26F36">
        <w:t xml:space="preserve"> da Universidade Feevale</w:t>
      </w:r>
    </w:p>
    <w:p w14:paraId="0028835C" w14:textId="77777777" w:rsidR="00ED3D34" w:rsidRPr="000928FF" w:rsidRDefault="00ED3D34" w:rsidP="00ED3D34">
      <w:pPr>
        <w:jc w:val="center"/>
        <w:rPr>
          <w:b/>
        </w:rPr>
      </w:pPr>
    </w:p>
    <w:p w14:paraId="2D440104" w14:textId="77777777" w:rsidR="00ED3D34" w:rsidRDefault="00ED3D34" w:rsidP="00ED3D34">
      <w:pPr>
        <w:jc w:val="center"/>
        <w:rPr>
          <w:b/>
        </w:rPr>
      </w:pPr>
      <w:r>
        <w:rPr>
          <w:b/>
        </w:rPr>
        <w:t>SELECIONADOS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480"/>
      </w:tblGrid>
      <w:tr w:rsidR="00ED3D34" w:rsidRPr="00183253" w14:paraId="6C42CC66" w14:textId="77777777" w:rsidTr="0028095B">
        <w:trPr>
          <w:trHeight w:val="404"/>
          <w:jc w:val="center"/>
        </w:trPr>
        <w:tc>
          <w:tcPr>
            <w:tcW w:w="4480" w:type="dxa"/>
            <w:noWrap/>
            <w:hideMark/>
          </w:tcPr>
          <w:p w14:paraId="24E7D0D2" w14:textId="77777777" w:rsidR="00ED3D34" w:rsidRPr="00183253" w:rsidRDefault="00ED3D34" w:rsidP="0028095B">
            <w:pPr>
              <w:jc w:val="center"/>
              <w:rPr>
                <w:b/>
              </w:rPr>
            </w:pPr>
            <w:r w:rsidRPr="00183253">
              <w:rPr>
                <w:b/>
              </w:rPr>
              <w:t>Aluno</w:t>
            </w:r>
          </w:p>
        </w:tc>
      </w:tr>
      <w:tr w:rsidR="00ED3D34" w:rsidRPr="00183253" w14:paraId="64E59371" w14:textId="77777777" w:rsidTr="0028095B">
        <w:trPr>
          <w:trHeight w:val="300"/>
          <w:jc w:val="center"/>
        </w:trPr>
        <w:tc>
          <w:tcPr>
            <w:tcW w:w="4480" w:type="dxa"/>
            <w:noWrap/>
          </w:tcPr>
          <w:p w14:paraId="2725817E" w14:textId="738B170B" w:rsidR="00ED3D34" w:rsidRPr="004B636F" w:rsidRDefault="00DC50C5" w:rsidP="004B636F">
            <w:pPr>
              <w:pStyle w:val="PargrafodaLista"/>
              <w:numPr>
                <w:ilvl w:val="0"/>
                <w:numId w:val="2"/>
              </w:numPr>
              <w:rPr>
                <w:bCs/>
              </w:rPr>
            </w:pPr>
            <w:proofErr w:type="spellStart"/>
            <w:r w:rsidRPr="004B636F">
              <w:rPr>
                <w:bCs/>
              </w:rPr>
              <w:t>Sarana</w:t>
            </w:r>
            <w:proofErr w:type="spellEnd"/>
            <w:r w:rsidRPr="004B636F">
              <w:rPr>
                <w:bCs/>
              </w:rPr>
              <w:t xml:space="preserve"> </w:t>
            </w:r>
            <w:r w:rsidRPr="004B636F">
              <w:rPr>
                <w:bCs/>
              </w:rPr>
              <w:tab/>
              <w:t>Stefani da Rosa</w:t>
            </w:r>
          </w:p>
        </w:tc>
      </w:tr>
      <w:tr w:rsidR="00ED3D34" w:rsidRPr="00183253" w14:paraId="6FB940AC" w14:textId="77777777" w:rsidTr="0028095B">
        <w:trPr>
          <w:trHeight w:val="300"/>
          <w:jc w:val="center"/>
        </w:trPr>
        <w:tc>
          <w:tcPr>
            <w:tcW w:w="4480" w:type="dxa"/>
            <w:noWrap/>
          </w:tcPr>
          <w:p w14:paraId="44EDBEB0" w14:textId="1135B4DE" w:rsidR="00ED3D34" w:rsidRPr="004B636F" w:rsidRDefault="00DC50C5" w:rsidP="004B636F">
            <w:pPr>
              <w:pStyle w:val="PargrafodaLista"/>
              <w:numPr>
                <w:ilvl w:val="0"/>
                <w:numId w:val="2"/>
              </w:numPr>
              <w:rPr>
                <w:bCs/>
              </w:rPr>
            </w:pPr>
            <w:proofErr w:type="spellStart"/>
            <w:r w:rsidRPr="004B636F">
              <w:rPr>
                <w:bCs/>
              </w:rPr>
              <w:t>Andrieli</w:t>
            </w:r>
            <w:proofErr w:type="spellEnd"/>
            <w:r w:rsidRPr="004B636F">
              <w:rPr>
                <w:bCs/>
              </w:rPr>
              <w:t xml:space="preserve"> da Silva Siqueira</w:t>
            </w:r>
          </w:p>
        </w:tc>
      </w:tr>
      <w:tr w:rsidR="00ED3D34" w:rsidRPr="00183253" w14:paraId="4B3D74A9" w14:textId="77777777" w:rsidTr="0028095B">
        <w:trPr>
          <w:trHeight w:val="315"/>
          <w:jc w:val="center"/>
        </w:trPr>
        <w:tc>
          <w:tcPr>
            <w:tcW w:w="4480" w:type="dxa"/>
            <w:noWrap/>
          </w:tcPr>
          <w:p w14:paraId="762381F4" w14:textId="17E6197A" w:rsidR="00ED3D34" w:rsidRPr="004B636F" w:rsidRDefault="00DC50C5" w:rsidP="004B636F">
            <w:pPr>
              <w:pStyle w:val="PargrafodaLista"/>
              <w:numPr>
                <w:ilvl w:val="0"/>
                <w:numId w:val="2"/>
              </w:numPr>
              <w:rPr>
                <w:bCs/>
              </w:rPr>
            </w:pPr>
            <w:r w:rsidRPr="004B636F">
              <w:rPr>
                <w:bCs/>
              </w:rPr>
              <w:t>Thais Maciel Santinon</w:t>
            </w:r>
          </w:p>
        </w:tc>
      </w:tr>
      <w:tr w:rsidR="00ED3D34" w:rsidRPr="00183253" w14:paraId="7DE6770C" w14:textId="77777777" w:rsidTr="0028095B">
        <w:trPr>
          <w:trHeight w:val="315"/>
          <w:jc w:val="center"/>
        </w:trPr>
        <w:tc>
          <w:tcPr>
            <w:tcW w:w="4480" w:type="dxa"/>
            <w:noWrap/>
          </w:tcPr>
          <w:p w14:paraId="225DA743" w14:textId="1A3F7CA3" w:rsidR="00ED3D34" w:rsidRPr="004B636F" w:rsidRDefault="00DC50C5" w:rsidP="004B636F">
            <w:pPr>
              <w:pStyle w:val="PargrafodaLista"/>
              <w:numPr>
                <w:ilvl w:val="0"/>
                <w:numId w:val="2"/>
              </w:numPr>
              <w:rPr>
                <w:bCs/>
              </w:rPr>
            </w:pPr>
            <w:r w:rsidRPr="004B636F">
              <w:rPr>
                <w:bCs/>
              </w:rPr>
              <w:t>Micheli Ketlyn da Cruz Diemer</w:t>
            </w:r>
          </w:p>
        </w:tc>
      </w:tr>
      <w:tr w:rsidR="00ED3D34" w:rsidRPr="00183253" w14:paraId="70771635" w14:textId="77777777" w:rsidTr="0028095B">
        <w:trPr>
          <w:trHeight w:val="315"/>
          <w:jc w:val="center"/>
        </w:trPr>
        <w:tc>
          <w:tcPr>
            <w:tcW w:w="4480" w:type="dxa"/>
            <w:noWrap/>
          </w:tcPr>
          <w:p w14:paraId="6C50BD32" w14:textId="006456A1" w:rsidR="00ED3D34" w:rsidRPr="004B636F" w:rsidRDefault="00DC50C5" w:rsidP="004B636F">
            <w:pPr>
              <w:pStyle w:val="PargrafodaLista"/>
              <w:numPr>
                <w:ilvl w:val="0"/>
                <w:numId w:val="2"/>
              </w:numPr>
              <w:rPr>
                <w:bCs/>
              </w:rPr>
            </w:pPr>
            <w:r w:rsidRPr="004B636F">
              <w:rPr>
                <w:bCs/>
              </w:rPr>
              <w:t>Thaís Landim da Rosa</w:t>
            </w:r>
          </w:p>
        </w:tc>
      </w:tr>
      <w:tr w:rsidR="00ED3D34" w:rsidRPr="00183253" w14:paraId="2B9DE289" w14:textId="77777777" w:rsidTr="0028095B">
        <w:trPr>
          <w:trHeight w:val="315"/>
          <w:jc w:val="center"/>
        </w:trPr>
        <w:tc>
          <w:tcPr>
            <w:tcW w:w="4480" w:type="dxa"/>
            <w:noWrap/>
          </w:tcPr>
          <w:p w14:paraId="239BD096" w14:textId="585B7246" w:rsidR="00ED3D34" w:rsidRPr="004B636F" w:rsidRDefault="00DC50C5" w:rsidP="004B636F">
            <w:pPr>
              <w:pStyle w:val="PargrafodaLista"/>
              <w:numPr>
                <w:ilvl w:val="0"/>
                <w:numId w:val="2"/>
              </w:numPr>
              <w:rPr>
                <w:bCs/>
              </w:rPr>
            </w:pPr>
            <w:r w:rsidRPr="004B636F">
              <w:rPr>
                <w:bCs/>
              </w:rPr>
              <w:t>João Batista Nast de Lima</w:t>
            </w:r>
          </w:p>
        </w:tc>
      </w:tr>
    </w:tbl>
    <w:p w14:paraId="630865A7" w14:textId="77777777" w:rsidR="00ED3D34" w:rsidRDefault="00ED3D34" w:rsidP="00ED3D34">
      <w:pPr>
        <w:jc w:val="center"/>
        <w:rPr>
          <w:b/>
        </w:rPr>
      </w:pPr>
    </w:p>
    <w:p w14:paraId="5430A73C" w14:textId="77777777" w:rsidR="00ED3D34" w:rsidRDefault="00ED3D34" w:rsidP="00ED3D34">
      <w:pPr>
        <w:jc w:val="center"/>
        <w:rPr>
          <w:b/>
        </w:rPr>
      </w:pPr>
      <w:r>
        <w:rPr>
          <w:b/>
        </w:rPr>
        <w:t>SUPLENTES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480"/>
      </w:tblGrid>
      <w:tr w:rsidR="00ED3D34" w:rsidRPr="00183253" w14:paraId="2F667DF1" w14:textId="77777777" w:rsidTr="0028095B">
        <w:trPr>
          <w:trHeight w:val="404"/>
          <w:jc w:val="center"/>
        </w:trPr>
        <w:tc>
          <w:tcPr>
            <w:tcW w:w="4480" w:type="dxa"/>
            <w:noWrap/>
            <w:hideMark/>
          </w:tcPr>
          <w:p w14:paraId="5125BA3C" w14:textId="77777777" w:rsidR="00ED3D34" w:rsidRPr="00183253" w:rsidRDefault="00ED3D34" w:rsidP="0028095B">
            <w:pPr>
              <w:jc w:val="center"/>
              <w:rPr>
                <w:b/>
              </w:rPr>
            </w:pPr>
            <w:r w:rsidRPr="00183253">
              <w:rPr>
                <w:b/>
              </w:rPr>
              <w:t>Aluno</w:t>
            </w:r>
          </w:p>
        </w:tc>
      </w:tr>
      <w:tr w:rsidR="00ED3D34" w:rsidRPr="00183253" w14:paraId="78D68ABB" w14:textId="77777777" w:rsidTr="0028095B">
        <w:trPr>
          <w:trHeight w:val="300"/>
          <w:jc w:val="center"/>
        </w:trPr>
        <w:tc>
          <w:tcPr>
            <w:tcW w:w="4480" w:type="dxa"/>
            <w:noWrap/>
          </w:tcPr>
          <w:p w14:paraId="6561ED39" w14:textId="7E97D7FD" w:rsidR="00ED3D34" w:rsidRPr="004B636F" w:rsidRDefault="000F1FD2" w:rsidP="004B636F">
            <w:pPr>
              <w:pStyle w:val="PargrafodaLista"/>
              <w:numPr>
                <w:ilvl w:val="0"/>
                <w:numId w:val="3"/>
              </w:numPr>
              <w:rPr>
                <w:bCs/>
              </w:rPr>
            </w:pPr>
            <w:r w:rsidRPr="004B636F">
              <w:rPr>
                <w:bCs/>
              </w:rPr>
              <w:t xml:space="preserve">Ana Elisa </w:t>
            </w:r>
            <w:proofErr w:type="spellStart"/>
            <w:r w:rsidRPr="004B636F">
              <w:rPr>
                <w:bCs/>
              </w:rPr>
              <w:t>Attademo</w:t>
            </w:r>
            <w:proofErr w:type="spellEnd"/>
            <w:r w:rsidRPr="004B636F">
              <w:rPr>
                <w:bCs/>
              </w:rPr>
              <w:t xml:space="preserve"> Furtado</w:t>
            </w:r>
          </w:p>
        </w:tc>
      </w:tr>
      <w:tr w:rsidR="00ED3D34" w:rsidRPr="00183253" w14:paraId="1353F2C4" w14:textId="77777777" w:rsidTr="0028095B">
        <w:trPr>
          <w:trHeight w:val="300"/>
          <w:jc w:val="center"/>
        </w:trPr>
        <w:tc>
          <w:tcPr>
            <w:tcW w:w="4480" w:type="dxa"/>
            <w:noWrap/>
          </w:tcPr>
          <w:p w14:paraId="48CA48B4" w14:textId="6CC7B5E4" w:rsidR="00ED3D34" w:rsidRPr="004B636F" w:rsidRDefault="000F1FD2" w:rsidP="004B636F">
            <w:pPr>
              <w:pStyle w:val="PargrafodaLista"/>
              <w:numPr>
                <w:ilvl w:val="0"/>
                <w:numId w:val="3"/>
              </w:numPr>
              <w:rPr>
                <w:bCs/>
              </w:rPr>
            </w:pPr>
            <w:proofErr w:type="spellStart"/>
            <w:r w:rsidRPr="004B636F">
              <w:rPr>
                <w:bCs/>
              </w:rPr>
              <w:t>Lyane</w:t>
            </w:r>
            <w:proofErr w:type="spellEnd"/>
            <w:r w:rsidRPr="004B636F">
              <w:rPr>
                <w:bCs/>
              </w:rPr>
              <w:t xml:space="preserve"> Calvo </w:t>
            </w:r>
            <w:proofErr w:type="spellStart"/>
            <w:r w:rsidRPr="004B636F">
              <w:rPr>
                <w:bCs/>
              </w:rPr>
              <w:t>Umpierre</w:t>
            </w:r>
            <w:proofErr w:type="spellEnd"/>
            <w:r w:rsidRPr="004B636F">
              <w:rPr>
                <w:bCs/>
              </w:rPr>
              <w:t xml:space="preserve"> </w:t>
            </w:r>
            <w:proofErr w:type="spellStart"/>
            <w:r w:rsidRPr="004B636F">
              <w:rPr>
                <w:bCs/>
              </w:rPr>
              <w:t>Cottens</w:t>
            </w:r>
            <w:proofErr w:type="spellEnd"/>
          </w:p>
        </w:tc>
      </w:tr>
      <w:tr w:rsidR="00ED3D34" w:rsidRPr="00183253" w14:paraId="3408D4D7" w14:textId="77777777" w:rsidTr="0028095B">
        <w:trPr>
          <w:trHeight w:val="315"/>
          <w:jc w:val="center"/>
        </w:trPr>
        <w:tc>
          <w:tcPr>
            <w:tcW w:w="4480" w:type="dxa"/>
            <w:noWrap/>
          </w:tcPr>
          <w:p w14:paraId="6E2F9F8D" w14:textId="388C9915" w:rsidR="00ED3D34" w:rsidRPr="004B636F" w:rsidRDefault="000F1FD2" w:rsidP="004B636F">
            <w:pPr>
              <w:pStyle w:val="PargrafodaLista"/>
              <w:numPr>
                <w:ilvl w:val="0"/>
                <w:numId w:val="3"/>
              </w:numPr>
              <w:rPr>
                <w:bCs/>
              </w:rPr>
            </w:pPr>
            <w:r w:rsidRPr="004B636F">
              <w:rPr>
                <w:bCs/>
              </w:rPr>
              <w:t>Eduarda Gomes da Costa de Souza</w:t>
            </w:r>
          </w:p>
        </w:tc>
      </w:tr>
      <w:tr w:rsidR="00ED3D34" w:rsidRPr="00183253" w14:paraId="6EEB1971" w14:textId="77777777" w:rsidTr="0028095B">
        <w:trPr>
          <w:trHeight w:val="315"/>
          <w:jc w:val="center"/>
        </w:trPr>
        <w:tc>
          <w:tcPr>
            <w:tcW w:w="4480" w:type="dxa"/>
            <w:noWrap/>
          </w:tcPr>
          <w:p w14:paraId="36943612" w14:textId="31733DC1" w:rsidR="00ED3D34" w:rsidRPr="004B636F" w:rsidRDefault="000F1FD2" w:rsidP="004B636F">
            <w:pPr>
              <w:pStyle w:val="PargrafodaLista"/>
              <w:numPr>
                <w:ilvl w:val="0"/>
                <w:numId w:val="3"/>
              </w:numPr>
              <w:rPr>
                <w:bCs/>
              </w:rPr>
            </w:pPr>
            <w:r w:rsidRPr="004B636F">
              <w:rPr>
                <w:bCs/>
              </w:rPr>
              <w:t xml:space="preserve">Ana Clara </w:t>
            </w:r>
            <w:proofErr w:type="spellStart"/>
            <w:r w:rsidRPr="004B636F">
              <w:rPr>
                <w:bCs/>
              </w:rPr>
              <w:t>Raymann</w:t>
            </w:r>
            <w:proofErr w:type="spellEnd"/>
            <w:r w:rsidRPr="004B636F">
              <w:rPr>
                <w:bCs/>
              </w:rPr>
              <w:t xml:space="preserve"> Jeronimo</w:t>
            </w:r>
          </w:p>
        </w:tc>
      </w:tr>
      <w:tr w:rsidR="00ED3D34" w:rsidRPr="00183253" w14:paraId="4A7509AB" w14:textId="77777777" w:rsidTr="0028095B">
        <w:trPr>
          <w:trHeight w:val="315"/>
          <w:jc w:val="center"/>
        </w:trPr>
        <w:tc>
          <w:tcPr>
            <w:tcW w:w="4480" w:type="dxa"/>
            <w:noWrap/>
          </w:tcPr>
          <w:p w14:paraId="33F7F4BF" w14:textId="00AE66E7" w:rsidR="00ED3D34" w:rsidRPr="004B636F" w:rsidRDefault="000F1FD2" w:rsidP="004B636F">
            <w:pPr>
              <w:pStyle w:val="PargrafodaLista"/>
              <w:numPr>
                <w:ilvl w:val="0"/>
                <w:numId w:val="3"/>
              </w:numPr>
              <w:rPr>
                <w:bCs/>
              </w:rPr>
            </w:pPr>
            <w:r w:rsidRPr="004B636F">
              <w:rPr>
                <w:bCs/>
              </w:rPr>
              <w:t xml:space="preserve">Fernanda Klaus </w:t>
            </w:r>
            <w:proofErr w:type="spellStart"/>
            <w:r w:rsidRPr="004B636F">
              <w:rPr>
                <w:bCs/>
              </w:rPr>
              <w:t>Griebler</w:t>
            </w:r>
            <w:proofErr w:type="spellEnd"/>
          </w:p>
        </w:tc>
      </w:tr>
      <w:tr w:rsidR="000F1FD2" w:rsidRPr="00183253" w14:paraId="4DF91741" w14:textId="77777777" w:rsidTr="0028095B">
        <w:trPr>
          <w:trHeight w:val="315"/>
          <w:jc w:val="center"/>
        </w:trPr>
        <w:tc>
          <w:tcPr>
            <w:tcW w:w="4480" w:type="dxa"/>
            <w:noWrap/>
          </w:tcPr>
          <w:p w14:paraId="7302D02C" w14:textId="39044736" w:rsidR="000F1FD2" w:rsidRPr="004B636F" w:rsidRDefault="000F1FD2" w:rsidP="004B636F">
            <w:pPr>
              <w:pStyle w:val="PargrafodaLista"/>
              <w:numPr>
                <w:ilvl w:val="0"/>
                <w:numId w:val="3"/>
              </w:numPr>
              <w:rPr>
                <w:bCs/>
              </w:rPr>
            </w:pPr>
            <w:r w:rsidRPr="004B636F">
              <w:rPr>
                <w:bCs/>
              </w:rPr>
              <w:t>Ana Carolina Brandini Goncalves</w:t>
            </w:r>
          </w:p>
        </w:tc>
      </w:tr>
      <w:tr w:rsidR="000F1FD2" w:rsidRPr="00183253" w14:paraId="2F08B657" w14:textId="77777777" w:rsidTr="0028095B">
        <w:trPr>
          <w:trHeight w:val="315"/>
          <w:jc w:val="center"/>
        </w:trPr>
        <w:tc>
          <w:tcPr>
            <w:tcW w:w="4480" w:type="dxa"/>
            <w:noWrap/>
          </w:tcPr>
          <w:p w14:paraId="4362594D" w14:textId="605C1717" w:rsidR="000F1FD2" w:rsidRPr="004B636F" w:rsidRDefault="000F1FD2" w:rsidP="004B636F">
            <w:pPr>
              <w:pStyle w:val="PargrafodaLista"/>
              <w:numPr>
                <w:ilvl w:val="0"/>
                <w:numId w:val="3"/>
              </w:numPr>
              <w:rPr>
                <w:bCs/>
              </w:rPr>
            </w:pPr>
            <w:r w:rsidRPr="004B636F">
              <w:rPr>
                <w:bCs/>
              </w:rPr>
              <w:t>Rúbia Maria Konrad dos Santos</w:t>
            </w:r>
          </w:p>
        </w:tc>
      </w:tr>
    </w:tbl>
    <w:p w14:paraId="0700CD80" w14:textId="77777777" w:rsidR="00ED3D34" w:rsidRDefault="00ED3D34" w:rsidP="00ED3D34">
      <w:pPr>
        <w:jc w:val="center"/>
        <w:rPr>
          <w:b/>
        </w:rPr>
      </w:pPr>
    </w:p>
    <w:p w14:paraId="44D85BF3" w14:textId="77777777" w:rsidR="00ED3D34" w:rsidRDefault="00ED3D34" w:rsidP="00ED3D34">
      <w:pPr>
        <w:jc w:val="center"/>
        <w:rPr>
          <w:b/>
        </w:rPr>
      </w:pPr>
    </w:p>
    <w:p w14:paraId="3B4C58D0" w14:textId="77777777" w:rsidR="00ED3D34" w:rsidRDefault="00ED3D34" w:rsidP="00ED3D34">
      <w:pPr>
        <w:jc w:val="center"/>
        <w:rPr>
          <w:b/>
        </w:rPr>
      </w:pPr>
    </w:p>
    <w:p w14:paraId="7AF7EDBD" w14:textId="77777777" w:rsidR="00ED3D34" w:rsidRDefault="00ED3D34" w:rsidP="00ED3D34">
      <w:pPr>
        <w:jc w:val="center"/>
        <w:rPr>
          <w:b/>
        </w:rPr>
      </w:pPr>
    </w:p>
    <w:p w14:paraId="122D25F1" w14:textId="77777777" w:rsidR="000928FF" w:rsidRDefault="000928FF" w:rsidP="000928FF">
      <w:pPr>
        <w:jc w:val="center"/>
        <w:rPr>
          <w:b/>
        </w:rPr>
      </w:pPr>
    </w:p>
    <w:p w14:paraId="69155727" w14:textId="77777777" w:rsidR="000928FF" w:rsidRDefault="000928FF" w:rsidP="000928FF">
      <w:pPr>
        <w:jc w:val="center"/>
        <w:rPr>
          <w:b/>
        </w:rPr>
      </w:pPr>
    </w:p>
    <w:p w14:paraId="72BD73BE" w14:textId="77777777" w:rsidR="000928FF" w:rsidRDefault="000928FF" w:rsidP="000928FF">
      <w:pPr>
        <w:jc w:val="center"/>
        <w:rPr>
          <w:b/>
        </w:rPr>
      </w:pPr>
    </w:p>
    <w:p w14:paraId="690E3489" w14:textId="77777777" w:rsidR="000928FF" w:rsidRDefault="000928FF" w:rsidP="000928FF">
      <w:pPr>
        <w:jc w:val="center"/>
        <w:rPr>
          <w:b/>
        </w:rPr>
      </w:pPr>
    </w:p>
    <w:p w14:paraId="610256FD" w14:textId="77777777" w:rsidR="000928FF" w:rsidRPr="000928FF" w:rsidRDefault="000928FF" w:rsidP="000928FF">
      <w:pPr>
        <w:jc w:val="center"/>
        <w:rPr>
          <w:b/>
        </w:rPr>
      </w:pPr>
    </w:p>
    <w:sectPr w:rsidR="000928FF" w:rsidRPr="000928FF" w:rsidSect="00D66FB7">
      <w:headerReference w:type="default" r:id="rId8"/>
      <w:footerReference w:type="default" r:id="rId9"/>
      <w:pgSz w:w="11906" w:h="16838"/>
      <w:pgMar w:top="1417" w:right="1701" w:bottom="1417" w:left="1701" w:header="8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4B851" w14:textId="77777777" w:rsidR="00B54198" w:rsidRDefault="00B54198" w:rsidP="006B6404">
      <w:pPr>
        <w:spacing w:after="0" w:line="240" w:lineRule="auto"/>
      </w:pPr>
      <w:r>
        <w:separator/>
      </w:r>
    </w:p>
  </w:endnote>
  <w:endnote w:type="continuationSeparator" w:id="0">
    <w:p w14:paraId="06A06CA3" w14:textId="77777777" w:rsidR="00B54198" w:rsidRDefault="00B54198" w:rsidP="006B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240E" w14:textId="77777777" w:rsidR="006B6404" w:rsidRDefault="00CE67E4" w:rsidP="00021311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05F11DC" wp14:editId="0A3D2700">
          <wp:simplePos x="0" y="0"/>
          <wp:positionH relativeFrom="column">
            <wp:posOffset>262890</wp:posOffset>
          </wp:positionH>
          <wp:positionV relativeFrom="page">
            <wp:posOffset>9655175</wp:posOffset>
          </wp:positionV>
          <wp:extent cx="5010150" cy="577215"/>
          <wp:effectExtent l="0" t="0" r="0" b="0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LHA_TIMBRADA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150" cy="577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56FF" w14:textId="77777777" w:rsidR="00B54198" w:rsidRDefault="00B54198" w:rsidP="006B6404">
      <w:pPr>
        <w:spacing w:after="0" w:line="240" w:lineRule="auto"/>
      </w:pPr>
      <w:r>
        <w:separator/>
      </w:r>
    </w:p>
  </w:footnote>
  <w:footnote w:type="continuationSeparator" w:id="0">
    <w:p w14:paraId="607414AA" w14:textId="77777777" w:rsidR="00B54198" w:rsidRDefault="00B54198" w:rsidP="006B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0D8B" w14:textId="77777777" w:rsidR="00C409FD" w:rsidRDefault="00011ED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F2E963F" wp14:editId="3946E8D5">
          <wp:simplePos x="0" y="0"/>
          <wp:positionH relativeFrom="column">
            <wp:posOffset>-1071245</wp:posOffset>
          </wp:positionH>
          <wp:positionV relativeFrom="paragraph">
            <wp:posOffset>-512445</wp:posOffset>
          </wp:positionV>
          <wp:extent cx="7543800" cy="1076325"/>
          <wp:effectExtent l="0" t="0" r="0" b="9525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LHA_TIMBRADA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9526C"/>
    <w:multiLevelType w:val="hybridMultilevel"/>
    <w:tmpl w:val="E098A9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C6A27"/>
    <w:multiLevelType w:val="multilevel"/>
    <w:tmpl w:val="D8420CFE"/>
    <w:lvl w:ilvl="0">
      <w:start w:val="1"/>
      <w:numFmt w:val="decimal"/>
      <w:pStyle w:val="Estilo1"/>
      <w:lvlText w:val="%1."/>
      <w:lvlJc w:val="left"/>
      <w:pPr>
        <w:ind w:left="564" w:hanging="360"/>
      </w:pPr>
      <w:rPr>
        <w:rFonts w:hint="default"/>
      </w:rPr>
    </w:lvl>
    <w:lvl w:ilvl="1">
      <w:start w:val="1"/>
      <w:numFmt w:val="decimal"/>
      <w:pStyle w:val="Ttulo2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4" w:hanging="1800"/>
      </w:pPr>
      <w:rPr>
        <w:rFonts w:hint="default"/>
      </w:rPr>
    </w:lvl>
  </w:abstractNum>
  <w:abstractNum w:abstractNumId="2" w15:restartNumberingAfterBreak="0">
    <w:nsid w:val="6C8455C8"/>
    <w:multiLevelType w:val="hybridMultilevel"/>
    <w:tmpl w:val="7B0E25C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004825">
    <w:abstractNumId w:val="1"/>
  </w:num>
  <w:num w:numId="2" w16cid:durableId="2005936525">
    <w:abstractNumId w:val="2"/>
  </w:num>
  <w:num w:numId="3" w16cid:durableId="102933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404"/>
    <w:rsid w:val="00011EDD"/>
    <w:rsid w:val="00021311"/>
    <w:rsid w:val="000928FF"/>
    <w:rsid w:val="000C4067"/>
    <w:rsid w:val="000F1FD2"/>
    <w:rsid w:val="001158BE"/>
    <w:rsid w:val="00150017"/>
    <w:rsid w:val="00183253"/>
    <w:rsid w:val="001D1A6D"/>
    <w:rsid w:val="002024D8"/>
    <w:rsid w:val="003E70FE"/>
    <w:rsid w:val="00404193"/>
    <w:rsid w:val="004A6D5B"/>
    <w:rsid w:val="004B636F"/>
    <w:rsid w:val="004D4C16"/>
    <w:rsid w:val="005B472E"/>
    <w:rsid w:val="005C691E"/>
    <w:rsid w:val="00616841"/>
    <w:rsid w:val="0065742C"/>
    <w:rsid w:val="006A3208"/>
    <w:rsid w:val="006B6404"/>
    <w:rsid w:val="00726A5A"/>
    <w:rsid w:val="008A4C69"/>
    <w:rsid w:val="009B4D45"/>
    <w:rsid w:val="00A0632F"/>
    <w:rsid w:val="00A47E93"/>
    <w:rsid w:val="00AD2C54"/>
    <w:rsid w:val="00B54198"/>
    <w:rsid w:val="00B92EF3"/>
    <w:rsid w:val="00BF5749"/>
    <w:rsid w:val="00C409FD"/>
    <w:rsid w:val="00CE67E4"/>
    <w:rsid w:val="00D26F36"/>
    <w:rsid w:val="00D66FB7"/>
    <w:rsid w:val="00DC50C5"/>
    <w:rsid w:val="00E9604D"/>
    <w:rsid w:val="00ED3D34"/>
    <w:rsid w:val="00F32A34"/>
    <w:rsid w:val="00F5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FFAA45"/>
  <w15:docId w15:val="{25EDBD49-82E7-4F4F-8220-DADC3E38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Corpodetexto"/>
    <w:next w:val="Normal"/>
    <w:link w:val="Ttulo2Char"/>
    <w:uiPriority w:val="9"/>
    <w:unhideWhenUsed/>
    <w:qFormat/>
    <w:rsid w:val="004A6D5B"/>
    <w:pPr>
      <w:widowControl w:val="0"/>
      <w:numPr>
        <w:ilvl w:val="1"/>
        <w:numId w:val="1"/>
      </w:numPr>
      <w:autoSpaceDE w:val="0"/>
      <w:autoSpaceDN w:val="0"/>
      <w:spacing w:after="0" w:line="360" w:lineRule="auto"/>
      <w:ind w:right="231"/>
      <w:jc w:val="both"/>
      <w:outlineLvl w:val="1"/>
    </w:pPr>
    <w:rPr>
      <w:rFonts w:ascii="Arial" w:eastAsia="Arial" w:hAnsi="Arial" w:cs="Arial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6404"/>
  </w:style>
  <w:style w:type="paragraph" w:styleId="Rodap">
    <w:name w:val="footer"/>
    <w:basedOn w:val="Normal"/>
    <w:link w:val="RodapChar"/>
    <w:uiPriority w:val="99"/>
    <w:unhideWhenUsed/>
    <w:rsid w:val="006B64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6404"/>
  </w:style>
  <w:style w:type="paragraph" w:styleId="Textodebalo">
    <w:name w:val="Balloon Text"/>
    <w:basedOn w:val="Normal"/>
    <w:link w:val="TextodebaloChar"/>
    <w:uiPriority w:val="99"/>
    <w:semiHidden/>
    <w:unhideWhenUsed/>
    <w:rsid w:val="006B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640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A4C6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A4C6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A6D5B"/>
    <w:rPr>
      <w:rFonts w:ascii="Arial" w:eastAsia="Arial" w:hAnsi="Arial" w:cs="Arial"/>
      <w:lang w:eastAsia="pt-BR" w:bidi="pt-BR"/>
    </w:rPr>
  </w:style>
  <w:style w:type="paragraph" w:styleId="Corpodetexto">
    <w:name w:val="Body Text"/>
    <w:basedOn w:val="Normal"/>
    <w:link w:val="CorpodetextoChar"/>
    <w:uiPriority w:val="99"/>
    <w:unhideWhenUsed/>
    <w:rsid w:val="004A6D5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4A6D5B"/>
  </w:style>
  <w:style w:type="paragraph" w:customStyle="1" w:styleId="Estilo1">
    <w:name w:val="Estilo1"/>
    <w:basedOn w:val="PargrafodaLista"/>
    <w:link w:val="Estilo1Char"/>
    <w:uiPriority w:val="1"/>
    <w:qFormat/>
    <w:rsid w:val="004A6D5B"/>
    <w:pPr>
      <w:widowControl w:val="0"/>
      <w:numPr>
        <w:numId w:val="1"/>
      </w:numPr>
      <w:autoSpaceDE w:val="0"/>
      <w:autoSpaceDN w:val="0"/>
      <w:spacing w:before="227" w:after="0" w:line="360" w:lineRule="auto"/>
      <w:ind w:right="231"/>
      <w:contextualSpacing w:val="0"/>
      <w:jc w:val="both"/>
    </w:pPr>
    <w:rPr>
      <w:rFonts w:ascii="Arial" w:eastAsia="Arial" w:hAnsi="Arial" w:cs="Arial"/>
      <w:b/>
      <w:lang w:eastAsia="pt-BR" w:bidi="pt-BR"/>
    </w:rPr>
  </w:style>
  <w:style w:type="character" w:customStyle="1" w:styleId="Estilo1Char">
    <w:name w:val="Estilo1 Char"/>
    <w:basedOn w:val="Fontepargpadro"/>
    <w:link w:val="Estilo1"/>
    <w:uiPriority w:val="1"/>
    <w:rsid w:val="004A6D5B"/>
    <w:rPr>
      <w:rFonts w:ascii="Arial" w:eastAsia="Arial" w:hAnsi="Arial" w:cs="Arial"/>
      <w:b/>
      <w:lang w:eastAsia="pt-BR" w:bidi="pt-BR"/>
    </w:rPr>
  </w:style>
  <w:style w:type="paragraph" w:styleId="PargrafodaLista">
    <w:name w:val="List Paragraph"/>
    <w:basedOn w:val="Normal"/>
    <w:uiPriority w:val="34"/>
    <w:qFormat/>
    <w:rsid w:val="004A6D5B"/>
    <w:pPr>
      <w:ind w:left="720"/>
      <w:contextualSpacing/>
    </w:pPr>
  </w:style>
  <w:style w:type="table" w:styleId="Tabelacomgrade">
    <w:name w:val="Table Grid"/>
    <w:basedOn w:val="Tabelanormal"/>
    <w:uiPriority w:val="59"/>
    <w:rsid w:val="00183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7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05182-1B4F-4E5D-9404-A7838CE8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Aspeur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Viviane Custodio Machado</cp:lastModifiedBy>
  <cp:revision>11</cp:revision>
  <cp:lastPrinted>2019-11-19T14:26:00Z</cp:lastPrinted>
  <dcterms:created xsi:type="dcterms:W3CDTF">2021-10-26T17:41:00Z</dcterms:created>
  <dcterms:modified xsi:type="dcterms:W3CDTF">2026-07-13T14:57:00Z</dcterms:modified>
</cp:coreProperties>
</file>