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6480" w14:textId="77777777" w:rsidR="000928FF" w:rsidRDefault="000928FF" w:rsidP="000928FF">
      <w:pPr>
        <w:jc w:val="center"/>
        <w:rPr>
          <w:b/>
        </w:rPr>
      </w:pPr>
    </w:p>
    <w:p w14:paraId="57B5546F" w14:textId="77777777" w:rsidR="00A521FF" w:rsidRPr="00A521FF" w:rsidRDefault="00A521FF" w:rsidP="00A521FF">
      <w:pPr>
        <w:pStyle w:val="Corpodetexto"/>
        <w:spacing w:before="9"/>
        <w:jc w:val="center"/>
        <w:rPr>
          <w:rFonts w:ascii="Arial" w:eastAsia="Arial" w:hAnsi="Arial" w:cs="Arial"/>
          <w:b/>
          <w:lang w:eastAsia="pt-BR" w:bidi="pt-BR"/>
        </w:rPr>
      </w:pPr>
      <w:r w:rsidRPr="00A521FF">
        <w:rPr>
          <w:rFonts w:ascii="Arial" w:eastAsia="Arial" w:hAnsi="Arial" w:cs="Arial"/>
          <w:b/>
          <w:lang w:eastAsia="pt-BR" w:bidi="pt-BR"/>
        </w:rPr>
        <w:t>CURSO DE ESPANHOL PARA INICIANTES</w:t>
      </w:r>
    </w:p>
    <w:p w14:paraId="6274FD50" w14:textId="77777777" w:rsidR="00A521FF" w:rsidRPr="00A521FF" w:rsidRDefault="00A521FF" w:rsidP="00A521FF">
      <w:pPr>
        <w:pStyle w:val="Corpodetexto"/>
        <w:spacing w:before="9"/>
        <w:jc w:val="center"/>
        <w:rPr>
          <w:rFonts w:ascii="Arial" w:eastAsia="Arial" w:hAnsi="Arial" w:cs="Arial"/>
          <w:b/>
          <w:lang w:eastAsia="pt-BR" w:bidi="pt-BR"/>
        </w:rPr>
      </w:pPr>
      <w:r w:rsidRPr="00A521FF">
        <w:rPr>
          <w:rFonts w:ascii="Arial" w:eastAsia="Arial" w:hAnsi="Arial" w:cs="Arial"/>
          <w:b/>
          <w:lang w:eastAsia="pt-BR" w:bidi="pt-BR"/>
        </w:rPr>
        <w:t>UNIVERSIDAD SANTO TOMÁS, CHILE</w:t>
      </w:r>
    </w:p>
    <w:p w14:paraId="3D26E1D8" w14:textId="5AC688CA" w:rsidR="00A521FF" w:rsidRPr="00A521FF" w:rsidRDefault="00A521FF" w:rsidP="00A521FF">
      <w:pPr>
        <w:pStyle w:val="Corpodetexto"/>
        <w:spacing w:before="9"/>
        <w:jc w:val="center"/>
        <w:rPr>
          <w:rFonts w:ascii="Arial" w:eastAsia="Arial" w:hAnsi="Arial" w:cs="Arial"/>
          <w:b/>
          <w:lang w:eastAsia="pt-BR" w:bidi="pt-BR"/>
        </w:rPr>
      </w:pPr>
      <w:r>
        <w:rPr>
          <w:rFonts w:ascii="Arial" w:eastAsia="Arial" w:hAnsi="Arial" w:cs="Arial"/>
          <w:b/>
          <w:lang w:eastAsia="pt-BR" w:bidi="pt-BR"/>
        </w:rPr>
        <w:t xml:space="preserve">Estudantes </w:t>
      </w:r>
      <w:r w:rsidRPr="00A521FF">
        <w:rPr>
          <w:rFonts w:ascii="Arial" w:eastAsia="Arial" w:hAnsi="Arial" w:cs="Arial"/>
          <w:b/>
          <w:lang w:eastAsia="pt-BR" w:bidi="pt-BR"/>
        </w:rPr>
        <w:t>da Universidade Feevale</w:t>
      </w:r>
    </w:p>
    <w:p w14:paraId="7F454B9A" w14:textId="77777777" w:rsidR="004A6D5B" w:rsidRPr="00E06F20" w:rsidRDefault="004A6D5B" w:rsidP="004A6D5B">
      <w:pPr>
        <w:pStyle w:val="Corpodetexto"/>
        <w:spacing w:before="9"/>
        <w:rPr>
          <w:rFonts w:ascii="Arial" w:hAnsi="Arial" w:cs="Arial"/>
          <w:b/>
        </w:rPr>
      </w:pPr>
    </w:p>
    <w:p w14:paraId="43B1AF67" w14:textId="289C6C4F" w:rsidR="000928FF" w:rsidRDefault="000928FF" w:rsidP="000928FF">
      <w:pPr>
        <w:jc w:val="center"/>
        <w:rPr>
          <w:b/>
        </w:rPr>
      </w:pPr>
      <w:r>
        <w:rPr>
          <w:b/>
        </w:rPr>
        <w:t>SELECIONADOS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480"/>
      </w:tblGrid>
      <w:tr w:rsidR="00F841CD" w:rsidRPr="00183253" w14:paraId="10376C2D" w14:textId="77777777" w:rsidTr="00183253">
        <w:trPr>
          <w:trHeight w:val="404"/>
          <w:jc w:val="center"/>
        </w:trPr>
        <w:tc>
          <w:tcPr>
            <w:tcW w:w="4480" w:type="dxa"/>
            <w:noWrap/>
            <w:hideMark/>
          </w:tcPr>
          <w:p w14:paraId="0F38C703" w14:textId="77777777" w:rsidR="00F841CD" w:rsidRPr="00183253" w:rsidRDefault="00F841CD">
            <w:pPr>
              <w:jc w:val="center"/>
              <w:rPr>
                <w:b/>
              </w:rPr>
            </w:pPr>
            <w:r w:rsidRPr="00183253">
              <w:rPr>
                <w:b/>
              </w:rPr>
              <w:t>Aluno</w:t>
            </w:r>
          </w:p>
        </w:tc>
      </w:tr>
      <w:tr w:rsidR="00F841CD" w:rsidRPr="00183253" w14:paraId="71082CD5" w14:textId="77777777" w:rsidTr="00067B6E">
        <w:trPr>
          <w:trHeight w:val="300"/>
          <w:jc w:val="center"/>
        </w:trPr>
        <w:tc>
          <w:tcPr>
            <w:tcW w:w="4480" w:type="dxa"/>
            <w:noWrap/>
          </w:tcPr>
          <w:p w14:paraId="0A333F91" w14:textId="7111B9C7" w:rsidR="00F841CD" w:rsidRPr="00495FB0" w:rsidRDefault="00F841CD" w:rsidP="00495FB0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proofErr w:type="spellStart"/>
            <w:r w:rsidRPr="00495FB0">
              <w:rPr>
                <w:bCs/>
              </w:rPr>
              <w:t>Macoli</w:t>
            </w:r>
            <w:proofErr w:type="spellEnd"/>
            <w:r w:rsidRPr="00495FB0">
              <w:rPr>
                <w:bCs/>
              </w:rPr>
              <w:t xml:space="preserve"> Poliana Chagas</w:t>
            </w:r>
          </w:p>
          <w:p w14:paraId="0C95FC99" w14:textId="71ED50F6" w:rsidR="00F841CD" w:rsidRPr="00F841CD" w:rsidRDefault="00F841CD" w:rsidP="00495FB0">
            <w:pPr>
              <w:rPr>
                <w:bCs/>
              </w:rPr>
            </w:pPr>
          </w:p>
        </w:tc>
      </w:tr>
      <w:tr w:rsidR="00F841CD" w:rsidRPr="00183253" w14:paraId="3C04C428" w14:textId="77777777" w:rsidTr="00067B6E">
        <w:trPr>
          <w:trHeight w:val="300"/>
          <w:jc w:val="center"/>
        </w:trPr>
        <w:tc>
          <w:tcPr>
            <w:tcW w:w="4480" w:type="dxa"/>
            <w:noWrap/>
          </w:tcPr>
          <w:p w14:paraId="3847D452" w14:textId="3FE2ACF8" w:rsidR="00F841CD" w:rsidRPr="00495FB0" w:rsidRDefault="00F841CD" w:rsidP="00495FB0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proofErr w:type="spellStart"/>
            <w:r w:rsidRPr="00495FB0">
              <w:rPr>
                <w:bCs/>
              </w:rPr>
              <w:t>Natally</w:t>
            </w:r>
            <w:proofErr w:type="spellEnd"/>
            <w:r w:rsidRPr="00495FB0">
              <w:rPr>
                <w:bCs/>
              </w:rPr>
              <w:t xml:space="preserve"> Soares</w:t>
            </w:r>
          </w:p>
          <w:p w14:paraId="3CE1C30E" w14:textId="35A54A9F" w:rsidR="00F841CD" w:rsidRPr="00F841CD" w:rsidRDefault="00F841CD" w:rsidP="00495FB0">
            <w:pPr>
              <w:rPr>
                <w:bCs/>
              </w:rPr>
            </w:pPr>
          </w:p>
        </w:tc>
      </w:tr>
      <w:tr w:rsidR="00F841CD" w:rsidRPr="00183253" w14:paraId="4C69359E" w14:textId="77777777" w:rsidTr="00067B6E">
        <w:trPr>
          <w:trHeight w:val="315"/>
          <w:jc w:val="center"/>
        </w:trPr>
        <w:tc>
          <w:tcPr>
            <w:tcW w:w="4480" w:type="dxa"/>
            <w:noWrap/>
          </w:tcPr>
          <w:p w14:paraId="212C92C0" w14:textId="1515B0D6" w:rsidR="00F841CD" w:rsidRPr="00495FB0" w:rsidRDefault="00F841CD" w:rsidP="00495FB0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r w:rsidRPr="00495FB0">
              <w:rPr>
                <w:bCs/>
              </w:rPr>
              <w:t xml:space="preserve">Júlia dos Santos Teixeira </w:t>
            </w:r>
          </w:p>
          <w:p w14:paraId="1C503761" w14:textId="7602B7C8" w:rsidR="00F841CD" w:rsidRPr="00F841CD" w:rsidRDefault="00F841CD" w:rsidP="00495FB0">
            <w:pPr>
              <w:rPr>
                <w:bCs/>
              </w:rPr>
            </w:pPr>
          </w:p>
        </w:tc>
      </w:tr>
      <w:tr w:rsidR="00F841CD" w:rsidRPr="00183253" w14:paraId="2B3E8493" w14:textId="77777777" w:rsidTr="00067B6E">
        <w:trPr>
          <w:trHeight w:val="315"/>
          <w:jc w:val="center"/>
        </w:trPr>
        <w:tc>
          <w:tcPr>
            <w:tcW w:w="4480" w:type="dxa"/>
            <w:noWrap/>
          </w:tcPr>
          <w:p w14:paraId="61516ED6" w14:textId="6261E9D8" w:rsidR="00F841CD" w:rsidRPr="00495FB0" w:rsidRDefault="00F841CD" w:rsidP="00495FB0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proofErr w:type="spellStart"/>
            <w:r w:rsidRPr="00495FB0">
              <w:rPr>
                <w:bCs/>
              </w:rPr>
              <w:t>Liviny</w:t>
            </w:r>
            <w:proofErr w:type="spellEnd"/>
            <w:r w:rsidRPr="00495FB0">
              <w:rPr>
                <w:bCs/>
              </w:rPr>
              <w:t xml:space="preserve"> </w:t>
            </w:r>
            <w:proofErr w:type="spellStart"/>
            <w:r w:rsidRPr="00495FB0">
              <w:rPr>
                <w:bCs/>
              </w:rPr>
              <w:t>Cavagnolli</w:t>
            </w:r>
            <w:proofErr w:type="spellEnd"/>
            <w:r w:rsidRPr="00495FB0">
              <w:rPr>
                <w:bCs/>
              </w:rPr>
              <w:t xml:space="preserve"> </w:t>
            </w:r>
            <w:proofErr w:type="spellStart"/>
            <w:r w:rsidRPr="00495FB0">
              <w:rPr>
                <w:bCs/>
              </w:rPr>
              <w:t>Turossi</w:t>
            </w:r>
            <w:proofErr w:type="spellEnd"/>
          </w:p>
          <w:p w14:paraId="1768D19F" w14:textId="25C7CE62" w:rsidR="00F841CD" w:rsidRPr="00F841CD" w:rsidRDefault="00F841CD" w:rsidP="00495FB0">
            <w:pPr>
              <w:rPr>
                <w:bCs/>
              </w:rPr>
            </w:pPr>
          </w:p>
        </w:tc>
      </w:tr>
      <w:tr w:rsidR="00F841CD" w:rsidRPr="00183253" w14:paraId="727874FE" w14:textId="77777777" w:rsidTr="00067B6E">
        <w:trPr>
          <w:trHeight w:val="315"/>
          <w:jc w:val="center"/>
        </w:trPr>
        <w:tc>
          <w:tcPr>
            <w:tcW w:w="4480" w:type="dxa"/>
            <w:noWrap/>
          </w:tcPr>
          <w:p w14:paraId="7D4550C0" w14:textId="0A1B8617" w:rsidR="00F841CD" w:rsidRPr="00495FB0" w:rsidRDefault="00F841CD" w:rsidP="00495FB0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r w:rsidRPr="00495FB0">
              <w:rPr>
                <w:bCs/>
              </w:rPr>
              <w:t>Sabrina Diana da Silva</w:t>
            </w:r>
          </w:p>
          <w:p w14:paraId="382805EF" w14:textId="5765A069" w:rsidR="00F841CD" w:rsidRPr="00F841CD" w:rsidRDefault="00F841CD" w:rsidP="00495FB0">
            <w:pPr>
              <w:rPr>
                <w:bCs/>
              </w:rPr>
            </w:pPr>
          </w:p>
        </w:tc>
      </w:tr>
      <w:tr w:rsidR="00F841CD" w:rsidRPr="00183253" w14:paraId="61A76B73" w14:textId="77777777" w:rsidTr="00067B6E">
        <w:trPr>
          <w:trHeight w:val="315"/>
          <w:jc w:val="center"/>
        </w:trPr>
        <w:tc>
          <w:tcPr>
            <w:tcW w:w="4480" w:type="dxa"/>
            <w:noWrap/>
          </w:tcPr>
          <w:p w14:paraId="383B9A9E" w14:textId="4478471C" w:rsidR="00F841CD" w:rsidRPr="00495FB0" w:rsidRDefault="00F841CD" w:rsidP="00495FB0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r w:rsidRPr="00495FB0">
              <w:rPr>
                <w:bCs/>
              </w:rPr>
              <w:t xml:space="preserve">Nicole Eduarda </w:t>
            </w:r>
            <w:proofErr w:type="spellStart"/>
            <w:r w:rsidRPr="00495FB0">
              <w:rPr>
                <w:bCs/>
              </w:rPr>
              <w:t>Closs</w:t>
            </w:r>
            <w:proofErr w:type="spellEnd"/>
          </w:p>
        </w:tc>
      </w:tr>
    </w:tbl>
    <w:p w14:paraId="122D25F1" w14:textId="77777777" w:rsidR="000928FF" w:rsidRDefault="000928FF" w:rsidP="000928FF">
      <w:pPr>
        <w:jc w:val="center"/>
        <w:rPr>
          <w:b/>
        </w:rPr>
      </w:pPr>
    </w:p>
    <w:p w14:paraId="69155727" w14:textId="77777777" w:rsidR="000928FF" w:rsidRDefault="000928FF" w:rsidP="000928FF">
      <w:pPr>
        <w:jc w:val="center"/>
        <w:rPr>
          <w:b/>
        </w:rPr>
      </w:pPr>
    </w:p>
    <w:p w14:paraId="72BD73BE" w14:textId="77777777" w:rsidR="000928FF" w:rsidRDefault="000928FF" w:rsidP="000928FF">
      <w:pPr>
        <w:jc w:val="center"/>
        <w:rPr>
          <w:b/>
        </w:rPr>
      </w:pPr>
    </w:p>
    <w:p w14:paraId="690E3489" w14:textId="77777777" w:rsidR="000928FF" w:rsidRDefault="000928FF" w:rsidP="000928FF">
      <w:pPr>
        <w:jc w:val="center"/>
        <w:rPr>
          <w:b/>
        </w:rPr>
      </w:pPr>
    </w:p>
    <w:p w14:paraId="610256FD" w14:textId="77777777" w:rsidR="000928FF" w:rsidRPr="000928FF" w:rsidRDefault="000928FF" w:rsidP="000928FF">
      <w:pPr>
        <w:jc w:val="center"/>
        <w:rPr>
          <w:b/>
        </w:rPr>
      </w:pPr>
    </w:p>
    <w:sectPr w:rsidR="000928FF" w:rsidRPr="000928FF" w:rsidSect="00D66FB7">
      <w:headerReference w:type="default" r:id="rId8"/>
      <w:footerReference w:type="default" r:id="rId9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4B851" w14:textId="77777777" w:rsidR="00B54198" w:rsidRDefault="00B54198" w:rsidP="006B6404">
      <w:pPr>
        <w:spacing w:after="0" w:line="240" w:lineRule="auto"/>
      </w:pPr>
      <w:r>
        <w:separator/>
      </w:r>
    </w:p>
  </w:endnote>
  <w:endnote w:type="continuationSeparator" w:id="0">
    <w:p w14:paraId="06A06CA3" w14:textId="77777777" w:rsidR="00B54198" w:rsidRDefault="00B54198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40E" w14:textId="77777777"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05F11DC" wp14:editId="0A3D2700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56FF" w14:textId="77777777" w:rsidR="00B54198" w:rsidRDefault="00B54198" w:rsidP="006B6404">
      <w:pPr>
        <w:spacing w:after="0" w:line="240" w:lineRule="auto"/>
      </w:pPr>
      <w:r>
        <w:separator/>
      </w:r>
    </w:p>
  </w:footnote>
  <w:footnote w:type="continuationSeparator" w:id="0">
    <w:p w14:paraId="607414AA" w14:textId="77777777" w:rsidR="00B54198" w:rsidRDefault="00B54198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0D8B" w14:textId="77777777" w:rsidR="00C409FD" w:rsidRDefault="00011ED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F2E963F" wp14:editId="3946E8D5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C6A27"/>
    <w:multiLevelType w:val="multilevel"/>
    <w:tmpl w:val="D8420CFE"/>
    <w:lvl w:ilvl="0">
      <w:start w:val="1"/>
      <w:numFmt w:val="decimal"/>
      <w:pStyle w:val="Estilo1"/>
      <w:lvlText w:val="%1."/>
      <w:lvlJc w:val="left"/>
      <w:pPr>
        <w:ind w:left="564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4" w:hanging="1800"/>
      </w:pPr>
      <w:rPr>
        <w:rFonts w:hint="default"/>
      </w:rPr>
    </w:lvl>
  </w:abstractNum>
  <w:abstractNum w:abstractNumId="1" w15:restartNumberingAfterBreak="0">
    <w:nsid w:val="78843B66"/>
    <w:multiLevelType w:val="hybridMultilevel"/>
    <w:tmpl w:val="4CBACD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004825">
    <w:abstractNumId w:val="0"/>
  </w:num>
  <w:num w:numId="2" w16cid:durableId="382950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404"/>
    <w:rsid w:val="00011EDD"/>
    <w:rsid w:val="00021311"/>
    <w:rsid w:val="00067B6E"/>
    <w:rsid w:val="000928FF"/>
    <w:rsid w:val="000C4067"/>
    <w:rsid w:val="001158BE"/>
    <w:rsid w:val="00150017"/>
    <w:rsid w:val="00183253"/>
    <w:rsid w:val="001D1A6D"/>
    <w:rsid w:val="001D32F4"/>
    <w:rsid w:val="002024D8"/>
    <w:rsid w:val="002F1C66"/>
    <w:rsid w:val="003E70FE"/>
    <w:rsid w:val="00404193"/>
    <w:rsid w:val="00495FB0"/>
    <w:rsid w:val="004A6D5B"/>
    <w:rsid w:val="00567956"/>
    <w:rsid w:val="005B472E"/>
    <w:rsid w:val="0065742C"/>
    <w:rsid w:val="00680C2C"/>
    <w:rsid w:val="006A3208"/>
    <w:rsid w:val="006B6404"/>
    <w:rsid w:val="00726A5A"/>
    <w:rsid w:val="008A4C69"/>
    <w:rsid w:val="009B4D45"/>
    <w:rsid w:val="00A0632F"/>
    <w:rsid w:val="00A521FF"/>
    <w:rsid w:val="00AC6CC1"/>
    <w:rsid w:val="00AD2C54"/>
    <w:rsid w:val="00AD4966"/>
    <w:rsid w:val="00B54198"/>
    <w:rsid w:val="00B92EF3"/>
    <w:rsid w:val="00BF51EB"/>
    <w:rsid w:val="00C409FD"/>
    <w:rsid w:val="00CE67E4"/>
    <w:rsid w:val="00D66FB7"/>
    <w:rsid w:val="00E9604D"/>
    <w:rsid w:val="00F32A34"/>
    <w:rsid w:val="00F52912"/>
    <w:rsid w:val="00F8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FFAA45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Corpodetexto"/>
    <w:next w:val="Normal"/>
    <w:link w:val="Ttulo2Char"/>
    <w:uiPriority w:val="9"/>
    <w:unhideWhenUsed/>
    <w:qFormat/>
    <w:rsid w:val="004A6D5B"/>
    <w:pPr>
      <w:widowControl w:val="0"/>
      <w:numPr>
        <w:ilvl w:val="1"/>
        <w:numId w:val="1"/>
      </w:numPr>
      <w:autoSpaceDE w:val="0"/>
      <w:autoSpaceDN w:val="0"/>
      <w:spacing w:after="0" w:line="360" w:lineRule="auto"/>
      <w:ind w:right="231"/>
      <w:jc w:val="both"/>
      <w:outlineLvl w:val="1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A6D5B"/>
    <w:rPr>
      <w:rFonts w:ascii="Arial" w:eastAsia="Arial" w:hAnsi="Arial" w:cs="Arial"/>
      <w:lang w:eastAsia="pt-BR" w:bidi="pt-BR"/>
    </w:rPr>
  </w:style>
  <w:style w:type="paragraph" w:styleId="Corpodetexto">
    <w:name w:val="Body Text"/>
    <w:basedOn w:val="Normal"/>
    <w:link w:val="CorpodetextoChar"/>
    <w:uiPriority w:val="99"/>
    <w:unhideWhenUsed/>
    <w:rsid w:val="004A6D5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A6D5B"/>
  </w:style>
  <w:style w:type="paragraph" w:customStyle="1" w:styleId="Estilo1">
    <w:name w:val="Estilo1"/>
    <w:basedOn w:val="PargrafodaLista"/>
    <w:link w:val="Estilo1Char"/>
    <w:uiPriority w:val="1"/>
    <w:qFormat/>
    <w:rsid w:val="004A6D5B"/>
    <w:pPr>
      <w:widowControl w:val="0"/>
      <w:numPr>
        <w:numId w:val="1"/>
      </w:numPr>
      <w:autoSpaceDE w:val="0"/>
      <w:autoSpaceDN w:val="0"/>
      <w:spacing w:before="227" w:after="0" w:line="360" w:lineRule="auto"/>
      <w:ind w:right="231"/>
      <w:contextualSpacing w:val="0"/>
      <w:jc w:val="both"/>
    </w:pPr>
    <w:rPr>
      <w:rFonts w:ascii="Arial" w:eastAsia="Arial" w:hAnsi="Arial" w:cs="Arial"/>
      <w:b/>
      <w:lang w:eastAsia="pt-BR" w:bidi="pt-BR"/>
    </w:rPr>
  </w:style>
  <w:style w:type="character" w:customStyle="1" w:styleId="Estilo1Char">
    <w:name w:val="Estilo1 Char"/>
    <w:basedOn w:val="Fontepargpadro"/>
    <w:link w:val="Estilo1"/>
    <w:uiPriority w:val="1"/>
    <w:rsid w:val="004A6D5B"/>
    <w:rPr>
      <w:rFonts w:ascii="Arial" w:eastAsia="Arial" w:hAnsi="Arial" w:cs="Arial"/>
      <w:b/>
      <w:lang w:eastAsia="pt-BR" w:bidi="pt-BR"/>
    </w:rPr>
  </w:style>
  <w:style w:type="paragraph" w:styleId="PargrafodaLista">
    <w:name w:val="List Paragraph"/>
    <w:basedOn w:val="Normal"/>
    <w:uiPriority w:val="34"/>
    <w:qFormat/>
    <w:rsid w:val="004A6D5B"/>
    <w:pPr>
      <w:ind w:left="720"/>
      <w:contextualSpacing/>
    </w:pPr>
  </w:style>
  <w:style w:type="table" w:styleId="Tabelacomgrade">
    <w:name w:val="Table Grid"/>
    <w:basedOn w:val="Tabelanormal"/>
    <w:uiPriority w:val="59"/>
    <w:rsid w:val="00183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7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5182-1B4F-4E5D-9404-A7838CE8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Viviane Custodio Machado</cp:lastModifiedBy>
  <cp:revision>10</cp:revision>
  <cp:lastPrinted>2019-11-19T14:26:00Z</cp:lastPrinted>
  <dcterms:created xsi:type="dcterms:W3CDTF">2021-10-26T17:41:00Z</dcterms:created>
  <dcterms:modified xsi:type="dcterms:W3CDTF">2026-07-13T14:58:00Z</dcterms:modified>
</cp:coreProperties>
</file>