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E2EC3" w14:textId="77777777" w:rsidR="00AD1CF7" w:rsidRDefault="00AD1CF7" w:rsidP="00FE776A">
      <w:pPr>
        <w:pStyle w:val="TTULO"/>
        <w:jc w:val="center"/>
        <w:rPr>
          <w:color w:val="auto"/>
        </w:rPr>
      </w:pPr>
    </w:p>
    <w:p w14:paraId="19D795B7" w14:textId="6BA2E313" w:rsidR="00C6235E" w:rsidRPr="00B1094A" w:rsidRDefault="004473F7" w:rsidP="00FE776A">
      <w:pPr>
        <w:pStyle w:val="TTULO"/>
        <w:jc w:val="center"/>
        <w:rPr>
          <w:color w:val="auto"/>
        </w:rPr>
      </w:pPr>
      <w:r w:rsidRPr="00B1094A">
        <w:rPr>
          <w:color w:val="auto"/>
        </w:rPr>
        <w:t>ANEXO I – AVALIAÇÃO FÍSICA/TÉCNICA – FASE 1</w:t>
      </w:r>
      <w:r w:rsidR="009D1C5A">
        <w:rPr>
          <w:color w:val="auto"/>
        </w:rPr>
        <w:t xml:space="preserve"> (COMPLEMENTAR)</w:t>
      </w: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3"/>
        <w:gridCol w:w="2092"/>
        <w:gridCol w:w="2118"/>
        <w:gridCol w:w="2220"/>
        <w:gridCol w:w="2235"/>
      </w:tblGrid>
      <w:tr w:rsidR="004473F7" w:rsidRPr="00B1094A" w14:paraId="5503BA8B" w14:textId="77777777" w:rsidTr="00C4194D">
        <w:trPr>
          <w:trHeight w:val="70"/>
        </w:trPr>
        <w:tc>
          <w:tcPr>
            <w:tcW w:w="1683" w:type="dxa"/>
            <w:shd w:val="clear" w:color="auto" w:fill="D9E2F3"/>
            <w:vAlign w:val="center"/>
          </w:tcPr>
          <w:p w14:paraId="7E975BED" w14:textId="77777777" w:rsidR="004473F7" w:rsidRPr="00B1094A" w:rsidRDefault="004473F7" w:rsidP="00C4194D">
            <w:pPr>
              <w:jc w:val="center"/>
              <w:rPr>
                <w:rFonts w:ascii="Arial" w:hAnsi="Arial" w:cs="Arial"/>
                <w:b/>
              </w:rPr>
            </w:pPr>
            <w:r w:rsidRPr="00B1094A">
              <w:rPr>
                <w:rFonts w:ascii="Arial" w:hAnsi="Arial" w:cs="Arial"/>
                <w:b/>
              </w:rPr>
              <w:t>Modalidades</w:t>
            </w:r>
          </w:p>
        </w:tc>
        <w:tc>
          <w:tcPr>
            <w:tcW w:w="2092" w:type="dxa"/>
            <w:shd w:val="clear" w:color="auto" w:fill="D9E2F3"/>
            <w:vAlign w:val="center"/>
          </w:tcPr>
          <w:p w14:paraId="0FAE9A1F" w14:textId="77777777" w:rsidR="004473F7" w:rsidRPr="00B1094A" w:rsidRDefault="004473F7" w:rsidP="00C4194D">
            <w:pPr>
              <w:jc w:val="center"/>
              <w:rPr>
                <w:rFonts w:ascii="Arial" w:hAnsi="Arial" w:cs="Arial"/>
                <w:b/>
              </w:rPr>
            </w:pPr>
            <w:r w:rsidRPr="00B1094A">
              <w:rPr>
                <w:rFonts w:ascii="Arial" w:hAnsi="Arial" w:cs="Arial"/>
                <w:b/>
              </w:rPr>
              <w:t>Datas</w:t>
            </w:r>
          </w:p>
        </w:tc>
        <w:tc>
          <w:tcPr>
            <w:tcW w:w="2118" w:type="dxa"/>
            <w:shd w:val="clear" w:color="auto" w:fill="D9E2F3"/>
            <w:vAlign w:val="center"/>
          </w:tcPr>
          <w:p w14:paraId="385B5707" w14:textId="77777777" w:rsidR="004473F7" w:rsidRPr="00B1094A" w:rsidRDefault="004473F7" w:rsidP="00C4194D">
            <w:pPr>
              <w:jc w:val="center"/>
              <w:rPr>
                <w:rFonts w:ascii="Arial" w:hAnsi="Arial" w:cs="Arial"/>
                <w:b/>
              </w:rPr>
            </w:pPr>
            <w:r w:rsidRPr="00B1094A">
              <w:rPr>
                <w:rFonts w:ascii="Arial" w:hAnsi="Arial" w:cs="Arial"/>
                <w:b/>
              </w:rPr>
              <w:t>Credenciamento</w:t>
            </w:r>
          </w:p>
        </w:tc>
        <w:tc>
          <w:tcPr>
            <w:tcW w:w="2220" w:type="dxa"/>
            <w:shd w:val="clear" w:color="auto" w:fill="D9E2F3"/>
            <w:vAlign w:val="center"/>
          </w:tcPr>
          <w:p w14:paraId="23267120" w14:textId="77777777" w:rsidR="004473F7" w:rsidRPr="00B1094A" w:rsidRDefault="004473F7" w:rsidP="00C4194D">
            <w:pPr>
              <w:jc w:val="center"/>
              <w:rPr>
                <w:rFonts w:ascii="Arial" w:hAnsi="Arial" w:cs="Arial"/>
                <w:b/>
              </w:rPr>
            </w:pPr>
            <w:r w:rsidRPr="00B1094A">
              <w:rPr>
                <w:rFonts w:ascii="Arial" w:hAnsi="Arial" w:cs="Arial"/>
                <w:b/>
              </w:rPr>
              <w:t>Horários</w:t>
            </w:r>
          </w:p>
        </w:tc>
        <w:tc>
          <w:tcPr>
            <w:tcW w:w="2235" w:type="dxa"/>
            <w:shd w:val="clear" w:color="auto" w:fill="D9E2F3"/>
            <w:vAlign w:val="center"/>
          </w:tcPr>
          <w:p w14:paraId="14CE9A57" w14:textId="77777777" w:rsidR="004473F7" w:rsidRPr="00B1094A" w:rsidRDefault="004473F7" w:rsidP="00C4194D">
            <w:pPr>
              <w:jc w:val="center"/>
              <w:rPr>
                <w:rFonts w:ascii="Arial" w:hAnsi="Arial" w:cs="Arial"/>
                <w:b/>
              </w:rPr>
            </w:pPr>
            <w:r w:rsidRPr="00B1094A">
              <w:rPr>
                <w:rFonts w:ascii="Arial" w:hAnsi="Arial" w:cs="Arial"/>
                <w:b/>
              </w:rPr>
              <w:t>Locais</w:t>
            </w:r>
          </w:p>
        </w:tc>
      </w:tr>
      <w:tr w:rsidR="00117DD1" w:rsidRPr="00B1094A" w14:paraId="79E7EFB2" w14:textId="77777777" w:rsidTr="00C4194D">
        <w:trPr>
          <w:trHeight w:val="890"/>
        </w:trPr>
        <w:tc>
          <w:tcPr>
            <w:tcW w:w="1683" w:type="dxa"/>
            <w:shd w:val="clear" w:color="auto" w:fill="FFFFFF" w:themeFill="background1"/>
            <w:vAlign w:val="center"/>
          </w:tcPr>
          <w:p w14:paraId="3FBBCEA2" w14:textId="48733C8C" w:rsidR="00117DD1" w:rsidRPr="00B1094A" w:rsidRDefault="00117DD1" w:rsidP="00C4194D">
            <w:pPr>
              <w:pStyle w:val="TTULO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 xml:space="preserve">    Futsal Fem.</w:t>
            </w:r>
          </w:p>
        </w:tc>
        <w:tc>
          <w:tcPr>
            <w:tcW w:w="2092" w:type="dxa"/>
            <w:shd w:val="clear" w:color="auto" w:fill="FFFFFF" w:themeFill="background1"/>
            <w:vAlign w:val="center"/>
          </w:tcPr>
          <w:p w14:paraId="22F2FE09" w14:textId="2F1322E7" w:rsidR="00117DD1" w:rsidRPr="00B1094A" w:rsidRDefault="006C0807" w:rsidP="00AC471A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11</w:t>
            </w:r>
            <w:r w:rsidR="003D778F">
              <w:rPr>
                <w:b w:val="0"/>
                <w:color w:val="auto"/>
              </w:rPr>
              <w:t>/03/202</w:t>
            </w:r>
            <w:r w:rsidR="00BA62E2">
              <w:rPr>
                <w:b w:val="0"/>
                <w:color w:val="auto"/>
              </w:rPr>
              <w:t>6</w:t>
            </w:r>
          </w:p>
        </w:tc>
        <w:tc>
          <w:tcPr>
            <w:tcW w:w="2118" w:type="dxa"/>
            <w:shd w:val="clear" w:color="auto" w:fill="FFFFFF" w:themeFill="background1"/>
            <w:vAlign w:val="center"/>
          </w:tcPr>
          <w:p w14:paraId="5F08694C" w14:textId="2F90FE06" w:rsidR="00117DD1" w:rsidRPr="00B1094A" w:rsidRDefault="00E86A32" w:rsidP="00FE776A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17:30 às 18:00</w:t>
            </w:r>
          </w:p>
        </w:tc>
        <w:tc>
          <w:tcPr>
            <w:tcW w:w="2220" w:type="dxa"/>
            <w:shd w:val="clear" w:color="auto" w:fill="FFFFFF" w:themeFill="background1"/>
            <w:vAlign w:val="center"/>
          </w:tcPr>
          <w:p w14:paraId="60BC7421" w14:textId="03022EFE" w:rsidR="00117DD1" w:rsidRPr="00B1094A" w:rsidRDefault="00E86A32" w:rsidP="00FE776A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18:01 às 19:30</w:t>
            </w:r>
          </w:p>
        </w:tc>
        <w:tc>
          <w:tcPr>
            <w:tcW w:w="2235" w:type="dxa"/>
            <w:shd w:val="clear" w:color="auto" w:fill="FFFFFF" w:themeFill="background1"/>
            <w:vAlign w:val="center"/>
          </w:tcPr>
          <w:p w14:paraId="3A235E5D" w14:textId="08448A1D" w:rsidR="00117DD1" w:rsidRPr="00B1094A" w:rsidRDefault="00C4194D" w:rsidP="00117DD1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G</w:t>
            </w:r>
            <w:r w:rsidR="00FA7697" w:rsidRPr="00B1094A">
              <w:rPr>
                <w:b w:val="0"/>
                <w:color w:val="auto"/>
              </w:rPr>
              <w:t>inásio do CI da Feevale</w:t>
            </w:r>
          </w:p>
        </w:tc>
      </w:tr>
      <w:tr w:rsidR="00AC471A" w:rsidRPr="00B1094A" w14:paraId="0E230C20" w14:textId="77777777" w:rsidTr="00C4194D">
        <w:trPr>
          <w:trHeight w:val="510"/>
        </w:trPr>
        <w:tc>
          <w:tcPr>
            <w:tcW w:w="1683" w:type="dxa"/>
            <w:shd w:val="clear" w:color="auto" w:fill="FFFFFF" w:themeFill="background1"/>
            <w:vAlign w:val="center"/>
          </w:tcPr>
          <w:p w14:paraId="5C19CAAA" w14:textId="4C62E1E2" w:rsidR="00AC471A" w:rsidRPr="00B1094A" w:rsidRDefault="00E86A32" w:rsidP="00AC471A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Futsal Masc.</w:t>
            </w:r>
          </w:p>
        </w:tc>
        <w:tc>
          <w:tcPr>
            <w:tcW w:w="2092" w:type="dxa"/>
            <w:shd w:val="clear" w:color="auto" w:fill="FFFFFF" w:themeFill="background1"/>
            <w:vAlign w:val="center"/>
          </w:tcPr>
          <w:p w14:paraId="6480D358" w14:textId="68B185EE" w:rsidR="00AC471A" w:rsidRPr="00B1094A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 xml:space="preserve"> </w:t>
            </w:r>
            <w:r w:rsidR="00E86A32">
              <w:rPr>
                <w:b w:val="0"/>
                <w:color w:val="auto"/>
              </w:rPr>
              <w:t>1</w:t>
            </w:r>
            <w:r w:rsidR="006C0807">
              <w:rPr>
                <w:b w:val="0"/>
                <w:color w:val="auto"/>
              </w:rPr>
              <w:t>2</w:t>
            </w:r>
            <w:r w:rsidRPr="00B1094A">
              <w:rPr>
                <w:b w:val="0"/>
                <w:color w:val="auto"/>
              </w:rPr>
              <w:t>/</w:t>
            </w:r>
            <w:r w:rsidR="00343EE3">
              <w:rPr>
                <w:b w:val="0"/>
                <w:color w:val="auto"/>
              </w:rPr>
              <w:t>03</w:t>
            </w:r>
            <w:r w:rsidRPr="00B1094A">
              <w:rPr>
                <w:b w:val="0"/>
                <w:color w:val="auto"/>
              </w:rPr>
              <w:t>/202</w:t>
            </w:r>
            <w:r w:rsidR="006C0807">
              <w:rPr>
                <w:b w:val="0"/>
                <w:color w:val="auto"/>
              </w:rPr>
              <w:t>6</w:t>
            </w:r>
          </w:p>
        </w:tc>
        <w:tc>
          <w:tcPr>
            <w:tcW w:w="2118" w:type="dxa"/>
            <w:shd w:val="clear" w:color="auto" w:fill="FFFFFF" w:themeFill="background1"/>
            <w:vAlign w:val="center"/>
          </w:tcPr>
          <w:p w14:paraId="3D38B860" w14:textId="145A8FAE" w:rsidR="00AC471A" w:rsidRPr="00B1094A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</w:t>
            </w:r>
            <w:r w:rsidR="00E86A32">
              <w:rPr>
                <w:b w:val="0"/>
                <w:color w:val="auto"/>
              </w:rPr>
              <w:t>6</w:t>
            </w:r>
            <w:r w:rsidRPr="00B1094A">
              <w:rPr>
                <w:b w:val="0"/>
                <w:color w:val="auto"/>
              </w:rPr>
              <w:t>:</w:t>
            </w:r>
            <w:r w:rsidR="00E86A32">
              <w:rPr>
                <w:b w:val="0"/>
                <w:color w:val="auto"/>
              </w:rPr>
              <w:t>30</w:t>
            </w:r>
            <w:r w:rsidRPr="00B1094A">
              <w:rPr>
                <w:b w:val="0"/>
                <w:color w:val="auto"/>
              </w:rPr>
              <w:t xml:space="preserve"> às </w:t>
            </w:r>
            <w:r>
              <w:rPr>
                <w:b w:val="0"/>
                <w:color w:val="auto"/>
              </w:rPr>
              <w:t>1</w:t>
            </w:r>
            <w:r w:rsidR="00E86A32">
              <w:rPr>
                <w:b w:val="0"/>
                <w:color w:val="auto"/>
              </w:rPr>
              <w:t>7</w:t>
            </w:r>
            <w:r w:rsidRPr="00B1094A">
              <w:rPr>
                <w:b w:val="0"/>
                <w:color w:val="auto"/>
              </w:rPr>
              <w:t>:00</w:t>
            </w:r>
          </w:p>
        </w:tc>
        <w:tc>
          <w:tcPr>
            <w:tcW w:w="2220" w:type="dxa"/>
            <w:shd w:val="clear" w:color="auto" w:fill="FFFFFF" w:themeFill="background1"/>
            <w:vAlign w:val="center"/>
          </w:tcPr>
          <w:p w14:paraId="440619CF" w14:textId="7851D005" w:rsidR="00AC471A" w:rsidRPr="00B1094A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</w:t>
            </w:r>
            <w:r w:rsidR="00E86A32">
              <w:rPr>
                <w:b w:val="0"/>
                <w:color w:val="auto"/>
              </w:rPr>
              <w:t>7</w:t>
            </w:r>
            <w:r w:rsidRPr="00B1094A">
              <w:rPr>
                <w:b w:val="0"/>
                <w:color w:val="auto"/>
              </w:rPr>
              <w:t xml:space="preserve">:01 às </w:t>
            </w:r>
            <w:r w:rsidR="00E86A32">
              <w:rPr>
                <w:b w:val="0"/>
                <w:color w:val="auto"/>
              </w:rPr>
              <w:t>18</w:t>
            </w:r>
            <w:r w:rsidRPr="00B1094A">
              <w:rPr>
                <w:b w:val="0"/>
                <w:color w:val="auto"/>
              </w:rPr>
              <w:t>:</w:t>
            </w:r>
            <w:r w:rsidR="00E86A32">
              <w:rPr>
                <w:b w:val="0"/>
                <w:color w:val="auto"/>
              </w:rPr>
              <w:t>3</w:t>
            </w:r>
            <w:r>
              <w:rPr>
                <w:b w:val="0"/>
                <w:color w:val="auto"/>
              </w:rPr>
              <w:t>0</w:t>
            </w:r>
          </w:p>
        </w:tc>
        <w:tc>
          <w:tcPr>
            <w:tcW w:w="2235" w:type="dxa"/>
            <w:shd w:val="clear" w:color="auto" w:fill="FFFFFF" w:themeFill="background1"/>
            <w:vAlign w:val="center"/>
          </w:tcPr>
          <w:p w14:paraId="3918F95C" w14:textId="088067D5" w:rsidR="00AC471A" w:rsidRPr="00E86A32" w:rsidRDefault="00E86A32" w:rsidP="00AC471A">
            <w:pPr>
              <w:pStyle w:val="TTULO"/>
              <w:jc w:val="center"/>
              <w:rPr>
                <w:b w:val="0"/>
                <w:bCs/>
                <w:color w:val="auto"/>
              </w:rPr>
            </w:pPr>
            <w:r w:rsidRPr="00E86A32">
              <w:rPr>
                <w:b w:val="0"/>
                <w:bCs/>
                <w:color w:val="auto"/>
              </w:rPr>
              <w:t>Ginásio Agostinho Cavasotto</w:t>
            </w:r>
          </w:p>
        </w:tc>
      </w:tr>
      <w:tr w:rsidR="00075FE2" w:rsidRPr="00B1094A" w14:paraId="1E36F7DD" w14:textId="77777777" w:rsidTr="000D07F2">
        <w:trPr>
          <w:trHeight w:val="705"/>
        </w:trPr>
        <w:tc>
          <w:tcPr>
            <w:tcW w:w="1683" w:type="dxa"/>
            <w:shd w:val="clear" w:color="auto" w:fill="FFFFFF" w:themeFill="background1"/>
            <w:vAlign w:val="center"/>
          </w:tcPr>
          <w:p w14:paraId="7194E8F6" w14:textId="77777777" w:rsidR="00075FE2" w:rsidRPr="00B1094A" w:rsidRDefault="00075FE2" w:rsidP="00075FE2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Handebol Fem.</w:t>
            </w: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BA0E30" w14:textId="31270B80" w:rsidR="00075FE2" w:rsidRPr="00D47ADE" w:rsidRDefault="006C0807" w:rsidP="00075FE2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09</w:t>
            </w:r>
            <w:r w:rsidR="00075FE2" w:rsidRPr="00D47ADE">
              <w:rPr>
                <w:b w:val="0"/>
                <w:color w:val="auto"/>
              </w:rPr>
              <w:t>/</w:t>
            </w:r>
            <w:r w:rsidR="00075FE2">
              <w:rPr>
                <w:b w:val="0"/>
                <w:color w:val="auto"/>
              </w:rPr>
              <w:t>03</w:t>
            </w:r>
            <w:r w:rsidR="00075FE2" w:rsidRPr="00D47ADE">
              <w:rPr>
                <w:b w:val="0"/>
                <w:color w:val="auto"/>
              </w:rPr>
              <w:t>/202</w:t>
            </w:r>
            <w:r>
              <w:rPr>
                <w:b w:val="0"/>
                <w:color w:val="auto"/>
              </w:rPr>
              <w:t>6</w:t>
            </w:r>
            <w:r w:rsidR="00075FE2" w:rsidRPr="00D47ADE">
              <w:rPr>
                <w:b w:val="0"/>
                <w:color w:val="auto"/>
              </w:rPr>
              <w:t xml:space="preserve"> </w:t>
            </w:r>
          </w:p>
        </w:tc>
        <w:tc>
          <w:tcPr>
            <w:tcW w:w="2118" w:type="dxa"/>
            <w:shd w:val="clear" w:color="auto" w:fill="FFFFFF" w:themeFill="background1"/>
            <w:vAlign w:val="center"/>
          </w:tcPr>
          <w:p w14:paraId="14BF4C23" w14:textId="0AFC4EAD" w:rsidR="00075FE2" w:rsidRPr="00B1094A" w:rsidRDefault="00275D12" w:rsidP="00075FE2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  <w:r w:rsidR="00075FE2" w:rsidRPr="00B1094A">
              <w:rPr>
                <w:b w:val="0"/>
                <w:color w:val="auto"/>
              </w:rPr>
              <w:t>:</w:t>
            </w:r>
            <w:r>
              <w:rPr>
                <w:b w:val="0"/>
                <w:color w:val="auto"/>
              </w:rPr>
              <w:t>0</w:t>
            </w:r>
            <w:r w:rsidR="00075FE2">
              <w:rPr>
                <w:b w:val="0"/>
                <w:color w:val="auto"/>
              </w:rPr>
              <w:t>0</w:t>
            </w:r>
            <w:r w:rsidR="00075FE2" w:rsidRPr="00B1094A">
              <w:rPr>
                <w:b w:val="0"/>
                <w:color w:val="auto"/>
              </w:rPr>
              <w:t xml:space="preserve"> às </w:t>
            </w:r>
            <w:r>
              <w:rPr>
                <w:b w:val="0"/>
                <w:color w:val="auto"/>
              </w:rPr>
              <w:t>20</w:t>
            </w:r>
            <w:r w:rsidR="00075FE2" w:rsidRPr="00B1094A">
              <w:rPr>
                <w:b w:val="0"/>
                <w:color w:val="auto"/>
              </w:rPr>
              <w:t>:</w:t>
            </w:r>
            <w:r>
              <w:rPr>
                <w:b w:val="0"/>
                <w:color w:val="auto"/>
              </w:rPr>
              <w:t>3</w:t>
            </w:r>
            <w:r w:rsidR="00075FE2" w:rsidRPr="00B1094A">
              <w:rPr>
                <w:b w:val="0"/>
                <w:color w:val="auto"/>
              </w:rPr>
              <w:t>0</w:t>
            </w:r>
          </w:p>
        </w:tc>
        <w:tc>
          <w:tcPr>
            <w:tcW w:w="2220" w:type="dxa"/>
            <w:shd w:val="clear" w:color="auto" w:fill="FFFFFF" w:themeFill="background1"/>
            <w:vAlign w:val="center"/>
          </w:tcPr>
          <w:p w14:paraId="09D8A892" w14:textId="15C35E83" w:rsidR="00075FE2" w:rsidRPr="00B1094A" w:rsidRDefault="00075FE2" w:rsidP="00075FE2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</w:t>
            </w:r>
            <w:r w:rsidRPr="00B1094A">
              <w:rPr>
                <w:b w:val="0"/>
                <w:color w:val="auto"/>
              </w:rPr>
              <w:t>:</w:t>
            </w:r>
            <w:r w:rsidR="00275D12">
              <w:rPr>
                <w:b w:val="0"/>
                <w:color w:val="auto"/>
              </w:rPr>
              <w:t>31</w:t>
            </w:r>
            <w:r w:rsidRPr="00B1094A">
              <w:rPr>
                <w:b w:val="0"/>
                <w:color w:val="auto"/>
              </w:rPr>
              <w:t xml:space="preserve"> às </w:t>
            </w:r>
            <w:r w:rsidR="00275D12">
              <w:rPr>
                <w:b w:val="0"/>
                <w:color w:val="auto"/>
              </w:rPr>
              <w:t>22</w:t>
            </w:r>
            <w:r w:rsidRPr="00B1094A">
              <w:rPr>
                <w:b w:val="0"/>
                <w:color w:val="auto"/>
              </w:rPr>
              <w:t>:</w:t>
            </w:r>
            <w:r>
              <w:rPr>
                <w:b w:val="0"/>
                <w:color w:val="auto"/>
              </w:rPr>
              <w:t>00</w:t>
            </w:r>
          </w:p>
        </w:tc>
        <w:tc>
          <w:tcPr>
            <w:tcW w:w="2235" w:type="dxa"/>
            <w:shd w:val="clear" w:color="auto" w:fill="FFFFFF" w:themeFill="background1"/>
          </w:tcPr>
          <w:p w14:paraId="57C791F3" w14:textId="0D561F34" w:rsidR="00075FE2" w:rsidRPr="00075FE2" w:rsidRDefault="00075FE2" w:rsidP="00075FE2">
            <w:pPr>
              <w:pStyle w:val="TTULO"/>
              <w:jc w:val="center"/>
              <w:rPr>
                <w:b w:val="0"/>
                <w:bCs/>
                <w:color w:val="auto"/>
                <w:highlight w:val="yellow"/>
              </w:rPr>
            </w:pPr>
            <w:r w:rsidRPr="00075FE2">
              <w:rPr>
                <w:b w:val="0"/>
                <w:bCs/>
                <w:color w:val="auto"/>
              </w:rPr>
              <w:t>Ginásio do CEI em Campo Bom</w:t>
            </w:r>
          </w:p>
        </w:tc>
      </w:tr>
      <w:tr w:rsidR="00075FE2" w:rsidRPr="00B1094A" w14:paraId="766E9F6C" w14:textId="77777777" w:rsidTr="000D07F2">
        <w:trPr>
          <w:trHeight w:val="675"/>
        </w:trPr>
        <w:tc>
          <w:tcPr>
            <w:tcW w:w="1683" w:type="dxa"/>
            <w:shd w:val="clear" w:color="auto" w:fill="FFFFFF" w:themeFill="background1"/>
            <w:vAlign w:val="center"/>
          </w:tcPr>
          <w:p w14:paraId="095D01F3" w14:textId="77777777" w:rsidR="00075FE2" w:rsidRPr="00B1094A" w:rsidRDefault="00075FE2" w:rsidP="00075FE2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Handebol Masc.</w:t>
            </w: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208218" w14:textId="178C9C22" w:rsidR="00075FE2" w:rsidRPr="00D47ADE" w:rsidRDefault="006C0807" w:rsidP="00075FE2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09</w:t>
            </w:r>
            <w:r w:rsidR="00075FE2" w:rsidRPr="00D47ADE">
              <w:rPr>
                <w:b w:val="0"/>
                <w:color w:val="auto"/>
              </w:rPr>
              <w:t>/</w:t>
            </w:r>
            <w:r w:rsidR="00075FE2">
              <w:rPr>
                <w:b w:val="0"/>
                <w:color w:val="auto"/>
              </w:rPr>
              <w:t>03</w:t>
            </w:r>
            <w:r w:rsidR="00075FE2" w:rsidRPr="00D47ADE">
              <w:rPr>
                <w:b w:val="0"/>
                <w:color w:val="auto"/>
              </w:rPr>
              <w:t>/202</w:t>
            </w:r>
            <w:r>
              <w:rPr>
                <w:b w:val="0"/>
                <w:color w:val="auto"/>
              </w:rPr>
              <w:t>6</w:t>
            </w:r>
          </w:p>
        </w:tc>
        <w:tc>
          <w:tcPr>
            <w:tcW w:w="2118" w:type="dxa"/>
            <w:shd w:val="clear" w:color="auto" w:fill="FFFFFF" w:themeFill="background1"/>
            <w:vAlign w:val="center"/>
          </w:tcPr>
          <w:p w14:paraId="0A2BC31D" w14:textId="69CD6416" w:rsidR="00075FE2" w:rsidRPr="00B1094A" w:rsidRDefault="00075FE2" w:rsidP="00075FE2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</w:t>
            </w:r>
            <w:r w:rsidR="00275D12">
              <w:rPr>
                <w:b w:val="0"/>
                <w:color w:val="auto"/>
              </w:rPr>
              <w:t>1</w:t>
            </w:r>
            <w:r>
              <w:rPr>
                <w:b w:val="0"/>
                <w:color w:val="auto"/>
              </w:rPr>
              <w:t>:30</w:t>
            </w:r>
            <w:r w:rsidRPr="00B1094A">
              <w:rPr>
                <w:b w:val="0"/>
                <w:color w:val="auto"/>
              </w:rPr>
              <w:t xml:space="preserve"> às </w:t>
            </w:r>
            <w:r>
              <w:rPr>
                <w:b w:val="0"/>
                <w:color w:val="auto"/>
              </w:rPr>
              <w:t>2</w:t>
            </w:r>
            <w:r w:rsidR="00275D12">
              <w:rPr>
                <w:b w:val="0"/>
                <w:color w:val="auto"/>
              </w:rPr>
              <w:t>2</w:t>
            </w:r>
            <w:r>
              <w:rPr>
                <w:b w:val="0"/>
                <w:color w:val="auto"/>
              </w:rPr>
              <w:t>:00</w:t>
            </w:r>
          </w:p>
        </w:tc>
        <w:tc>
          <w:tcPr>
            <w:tcW w:w="2220" w:type="dxa"/>
            <w:shd w:val="clear" w:color="auto" w:fill="FFFFFF" w:themeFill="background1"/>
            <w:vAlign w:val="center"/>
          </w:tcPr>
          <w:p w14:paraId="4BE8F4B2" w14:textId="0D6E61C8" w:rsidR="00075FE2" w:rsidRPr="00B1094A" w:rsidRDefault="00075FE2" w:rsidP="00075FE2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</w:t>
            </w:r>
            <w:r w:rsidR="00275D12">
              <w:rPr>
                <w:b w:val="0"/>
                <w:color w:val="auto"/>
              </w:rPr>
              <w:t>2</w:t>
            </w:r>
            <w:r>
              <w:rPr>
                <w:b w:val="0"/>
                <w:color w:val="auto"/>
              </w:rPr>
              <w:t>:01</w:t>
            </w:r>
            <w:r w:rsidRPr="00B1094A">
              <w:rPr>
                <w:b w:val="0"/>
                <w:color w:val="auto"/>
              </w:rPr>
              <w:t xml:space="preserve"> </w:t>
            </w:r>
            <w:r>
              <w:rPr>
                <w:b w:val="0"/>
                <w:color w:val="auto"/>
              </w:rPr>
              <w:t>à</w:t>
            </w:r>
            <w:r w:rsidRPr="00B1094A">
              <w:rPr>
                <w:b w:val="0"/>
                <w:color w:val="auto"/>
              </w:rPr>
              <w:t xml:space="preserve">s </w:t>
            </w:r>
            <w:r>
              <w:rPr>
                <w:b w:val="0"/>
                <w:color w:val="auto"/>
              </w:rPr>
              <w:t>23:</w:t>
            </w:r>
            <w:r w:rsidR="00275D12">
              <w:rPr>
                <w:b w:val="0"/>
                <w:color w:val="auto"/>
              </w:rPr>
              <w:t>30</w:t>
            </w:r>
          </w:p>
        </w:tc>
        <w:tc>
          <w:tcPr>
            <w:tcW w:w="2235" w:type="dxa"/>
            <w:shd w:val="clear" w:color="auto" w:fill="FFFFFF" w:themeFill="background1"/>
          </w:tcPr>
          <w:p w14:paraId="43001D3E" w14:textId="2E14DE8B" w:rsidR="00075FE2" w:rsidRPr="00075FE2" w:rsidRDefault="00075FE2" w:rsidP="00075FE2">
            <w:pPr>
              <w:pStyle w:val="TTULO"/>
              <w:jc w:val="center"/>
              <w:rPr>
                <w:b w:val="0"/>
                <w:bCs/>
                <w:color w:val="auto"/>
              </w:rPr>
            </w:pPr>
            <w:r w:rsidRPr="00075FE2">
              <w:rPr>
                <w:b w:val="0"/>
                <w:bCs/>
                <w:color w:val="auto"/>
              </w:rPr>
              <w:t>Ginásio do CEI em Campo Bom</w:t>
            </w:r>
          </w:p>
        </w:tc>
      </w:tr>
      <w:tr w:rsidR="008A329F" w:rsidRPr="00B1094A" w14:paraId="38B396F9" w14:textId="77777777" w:rsidTr="00B16015">
        <w:trPr>
          <w:trHeight w:val="1176"/>
        </w:trPr>
        <w:tc>
          <w:tcPr>
            <w:tcW w:w="1683" w:type="dxa"/>
            <w:shd w:val="clear" w:color="auto" w:fill="FFFFFF" w:themeFill="background1"/>
            <w:vAlign w:val="center"/>
          </w:tcPr>
          <w:p w14:paraId="30E6DF3B" w14:textId="63807007" w:rsidR="008A329F" w:rsidRPr="00B1094A" w:rsidRDefault="008A329F" w:rsidP="008A329F">
            <w:pPr>
              <w:pStyle w:val="TTULO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    </w:t>
            </w:r>
            <w:r w:rsidRPr="00B1094A">
              <w:rPr>
                <w:b w:val="0"/>
                <w:color w:val="auto"/>
              </w:rPr>
              <w:t>Vôlei Fem.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FC57A07" w14:textId="1BDB61A9" w:rsidR="008A329F" w:rsidRPr="00B1094A" w:rsidRDefault="006C0807" w:rsidP="008A329F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10</w:t>
            </w:r>
            <w:r w:rsidR="008A329F" w:rsidRPr="00636564">
              <w:rPr>
                <w:b w:val="0"/>
                <w:color w:val="auto"/>
              </w:rPr>
              <w:t>/03/202</w:t>
            </w:r>
            <w:r>
              <w:rPr>
                <w:b w:val="0"/>
                <w:color w:val="auto"/>
              </w:rPr>
              <w:t>6</w:t>
            </w:r>
          </w:p>
        </w:tc>
        <w:tc>
          <w:tcPr>
            <w:tcW w:w="211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5E744BF" w14:textId="400162EC" w:rsidR="008A329F" w:rsidRPr="00B1094A" w:rsidRDefault="008A329F" w:rsidP="008A329F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17:</w:t>
            </w:r>
            <w:r>
              <w:rPr>
                <w:b w:val="0"/>
                <w:color w:val="auto"/>
              </w:rPr>
              <w:t>30</w:t>
            </w:r>
            <w:r w:rsidRPr="00B1094A">
              <w:rPr>
                <w:b w:val="0"/>
                <w:color w:val="auto"/>
              </w:rPr>
              <w:t xml:space="preserve"> às 18:</w:t>
            </w:r>
            <w:r>
              <w:rPr>
                <w:b w:val="0"/>
                <w:color w:val="auto"/>
              </w:rPr>
              <w:t>00</w:t>
            </w:r>
          </w:p>
        </w:tc>
        <w:tc>
          <w:tcPr>
            <w:tcW w:w="222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44523F0" w14:textId="6A2968B7" w:rsidR="008A329F" w:rsidRPr="00B1094A" w:rsidRDefault="008A329F" w:rsidP="008A329F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18:</w:t>
            </w:r>
            <w:r>
              <w:rPr>
                <w:b w:val="0"/>
                <w:color w:val="auto"/>
              </w:rPr>
              <w:t xml:space="preserve">01 </w:t>
            </w:r>
            <w:r w:rsidRPr="00B1094A">
              <w:rPr>
                <w:b w:val="0"/>
                <w:color w:val="auto"/>
              </w:rPr>
              <w:t xml:space="preserve">às </w:t>
            </w:r>
            <w:r>
              <w:rPr>
                <w:b w:val="0"/>
                <w:color w:val="auto"/>
              </w:rPr>
              <w:t>19:30</w:t>
            </w:r>
          </w:p>
        </w:tc>
        <w:tc>
          <w:tcPr>
            <w:tcW w:w="2235" w:type="dxa"/>
            <w:shd w:val="clear" w:color="auto" w:fill="FFFFFF" w:themeFill="background1"/>
            <w:vAlign w:val="center"/>
          </w:tcPr>
          <w:p w14:paraId="6B806BC7" w14:textId="77777777" w:rsidR="008A329F" w:rsidRPr="00B1094A" w:rsidRDefault="008A329F" w:rsidP="008A329F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Ginásio do CI da Feevale</w:t>
            </w:r>
          </w:p>
        </w:tc>
      </w:tr>
      <w:tr w:rsidR="008A329F" w:rsidRPr="00B1094A" w14:paraId="2BEE494B" w14:textId="77777777" w:rsidTr="00B16015">
        <w:trPr>
          <w:trHeight w:val="1334"/>
        </w:trPr>
        <w:tc>
          <w:tcPr>
            <w:tcW w:w="1683" w:type="dxa"/>
            <w:shd w:val="clear" w:color="auto" w:fill="FFFFFF" w:themeFill="background1"/>
            <w:vAlign w:val="center"/>
          </w:tcPr>
          <w:p w14:paraId="5CB394AA" w14:textId="77777777" w:rsidR="008A329F" w:rsidRPr="00B1094A" w:rsidRDefault="008A329F" w:rsidP="008A329F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Vôlei Masc.</w:t>
            </w:r>
          </w:p>
        </w:tc>
        <w:tc>
          <w:tcPr>
            <w:tcW w:w="2092" w:type="dxa"/>
            <w:shd w:val="clear" w:color="auto" w:fill="FFFFFF" w:themeFill="background1"/>
          </w:tcPr>
          <w:p w14:paraId="72C76D30" w14:textId="34768590" w:rsidR="008A329F" w:rsidRPr="00B1094A" w:rsidRDefault="006C0807" w:rsidP="008F6100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09</w:t>
            </w:r>
            <w:r w:rsidR="008A329F" w:rsidRPr="00636564">
              <w:rPr>
                <w:b w:val="0"/>
                <w:color w:val="auto"/>
              </w:rPr>
              <w:t>/03/202</w:t>
            </w:r>
            <w:r>
              <w:rPr>
                <w:b w:val="0"/>
                <w:color w:val="auto"/>
              </w:rPr>
              <w:t>6</w:t>
            </w:r>
          </w:p>
        </w:tc>
        <w:tc>
          <w:tcPr>
            <w:tcW w:w="2118" w:type="dxa"/>
            <w:shd w:val="clear" w:color="auto" w:fill="FFFFFF" w:themeFill="background1"/>
            <w:vAlign w:val="center"/>
          </w:tcPr>
          <w:p w14:paraId="67B4D008" w14:textId="1D00FA44" w:rsidR="008A329F" w:rsidRPr="00B1094A" w:rsidRDefault="008A329F" w:rsidP="008A329F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17:</w:t>
            </w:r>
            <w:r>
              <w:rPr>
                <w:b w:val="0"/>
                <w:color w:val="auto"/>
              </w:rPr>
              <w:t>30</w:t>
            </w:r>
            <w:r w:rsidRPr="00B1094A">
              <w:rPr>
                <w:b w:val="0"/>
                <w:color w:val="auto"/>
              </w:rPr>
              <w:t xml:space="preserve"> às 18:</w:t>
            </w:r>
            <w:r>
              <w:rPr>
                <w:b w:val="0"/>
                <w:color w:val="auto"/>
              </w:rPr>
              <w:t>00</w:t>
            </w:r>
          </w:p>
        </w:tc>
        <w:tc>
          <w:tcPr>
            <w:tcW w:w="2220" w:type="dxa"/>
            <w:shd w:val="clear" w:color="auto" w:fill="FFFFFF" w:themeFill="background1"/>
            <w:vAlign w:val="center"/>
          </w:tcPr>
          <w:p w14:paraId="1E9DBE04" w14:textId="5D5EEB33" w:rsidR="008A329F" w:rsidRPr="00B1094A" w:rsidRDefault="008A329F" w:rsidP="008A329F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18:</w:t>
            </w:r>
            <w:r>
              <w:rPr>
                <w:b w:val="0"/>
                <w:color w:val="auto"/>
              </w:rPr>
              <w:t xml:space="preserve">01 </w:t>
            </w:r>
            <w:r w:rsidRPr="00B1094A">
              <w:rPr>
                <w:b w:val="0"/>
                <w:color w:val="auto"/>
              </w:rPr>
              <w:t xml:space="preserve">às </w:t>
            </w:r>
            <w:r>
              <w:rPr>
                <w:b w:val="0"/>
                <w:color w:val="auto"/>
              </w:rPr>
              <w:t>19:30</w:t>
            </w:r>
          </w:p>
        </w:tc>
        <w:tc>
          <w:tcPr>
            <w:tcW w:w="2235" w:type="dxa"/>
            <w:shd w:val="clear" w:color="auto" w:fill="FFFFFF" w:themeFill="background1"/>
            <w:vAlign w:val="center"/>
          </w:tcPr>
          <w:p w14:paraId="248F63A4" w14:textId="77777777" w:rsidR="008A329F" w:rsidRPr="00B1094A" w:rsidRDefault="008A329F" w:rsidP="008A329F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Ginásio do CI da Feevale</w:t>
            </w:r>
          </w:p>
        </w:tc>
      </w:tr>
    </w:tbl>
    <w:p w14:paraId="5E1FD9DA" w14:textId="77777777" w:rsidR="00343332" w:rsidRDefault="00343332" w:rsidP="004473F7">
      <w:pPr>
        <w:rPr>
          <w:rFonts w:ascii="Arial" w:hAnsi="Arial" w:cs="Arial"/>
          <w:b/>
        </w:rPr>
      </w:pPr>
    </w:p>
    <w:p w14:paraId="14334DD3" w14:textId="7020E7A7" w:rsidR="004473F7" w:rsidRDefault="004473F7" w:rsidP="004473F7">
      <w:pPr>
        <w:rPr>
          <w:rFonts w:ascii="Arial" w:hAnsi="Arial" w:cs="Arial"/>
          <w:b/>
        </w:rPr>
      </w:pPr>
      <w:r w:rsidRPr="00B1094A">
        <w:rPr>
          <w:rFonts w:ascii="Arial" w:hAnsi="Arial" w:cs="Arial"/>
          <w:b/>
        </w:rPr>
        <w:t>Endereço</w:t>
      </w:r>
      <w:r w:rsidR="00120C20" w:rsidRPr="00B1094A">
        <w:rPr>
          <w:rFonts w:ascii="Arial" w:hAnsi="Arial" w:cs="Arial"/>
          <w:b/>
        </w:rPr>
        <w:t>s</w:t>
      </w:r>
      <w:r w:rsidRPr="00B1094A">
        <w:rPr>
          <w:rFonts w:ascii="Arial" w:hAnsi="Arial" w:cs="Arial"/>
          <w:b/>
        </w:rPr>
        <w:t>:</w:t>
      </w:r>
    </w:p>
    <w:p w14:paraId="4A28EAFF" w14:textId="191F03AA" w:rsidR="00DD6031" w:rsidRDefault="00DD6031" w:rsidP="00DD6031">
      <w:pPr>
        <w:rPr>
          <w:rFonts w:ascii="Arial" w:hAnsi="Arial" w:cs="Arial"/>
        </w:rPr>
      </w:pPr>
      <w:r w:rsidRPr="00FF766B">
        <w:rPr>
          <w:rFonts w:ascii="Arial" w:hAnsi="Arial" w:cs="Arial"/>
        </w:rPr>
        <w:t>Ginásio Agostinho Cavasotto – Rua Portugal, 616 – Rincão – Novo Hamburgo</w:t>
      </w:r>
    </w:p>
    <w:p w14:paraId="01F57826" w14:textId="77777777" w:rsidR="00075FE2" w:rsidRPr="00FF766B" w:rsidRDefault="00075FE2" w:rsidP="00075FE2">
      <w:pPr>
        <w:rPr>
          <w:rFonts w:ascii="Arial" w:hAnsi="Arial" w:cs="Arial"/>
        </w:rPr>
      </w:pPr>
      <w:r w:rsidRPr="00FF766B">
        <w:rPr>
          <w:rFonts w:ascii="Arial" w:hAnsi="Arial" w:cs="Arial"/>
        </w:rPr>
        <w:t>Ginásio do CEI de Campo Bom - Avenida dos Estados, 1080 – Centro – Campo Bom</w:t>
      </w:r>
    </w:p>
    <w:p w14:paraId="674380FA" w14:textId="4DFFC4BC" w:rsidR="00EE7A70" w:rsidRPr="00B1094A" w:rsidRDefault="00A33C44" w:rsidP="004473F7">
      <w:pPr>
        <w:rPr>
          <w:rFonts w:ascii="Arial" w:hAnsi="Arial" w:cs="Arial"/>
        </w:rPr>
      </w:pPr>
      <w:r w:rsidRPr="00B1094A">
        <w:rPr>
          <w:rFonts w:ascii="Arial" w:hAnsi="Arial" w:cs="Arial"/>
        </w:rPr>
        <w:t>Ginásio Campus I da Feevale – Av</w:t>
      </w:r>
      <w:r w:rsidR="00AB17B0" w:rsidRPr="00B1094A">
        <w:rPr>
          <w:rFonts w:ascii="Arial" w:hAnsi="Arial" w:cs="Arial"/>
        </w:rPr>
        <w:t>. Dr. Maurício Cardoso, 510</w:t>
      </w:r>
      <w:r w:rsidRPr="00B1094A">
        <w:rPr>
          <w:rFonts w:ascii="Arial" w:hAnsi="Arial" w:cs="Arial"/>
        </w:rPr>
        <w:t xml:space="preserve"> </w:t>
      </w:r>
      <w:r w:rsidR="00AB17B0" w:rsidRPr="00B1094A">
        <w:rPr>
          <w:rFonts w:ascii="Arial" w:hAnsi="Arial" w:cs="Arial"/>
        </w:rPr>
        <w:t>– Hamburgo Velho – Novo Hamburgo</w:t>
      </w:r>
    </w:p>
    <w:sectPr w:rsidR="00EE7A70" w:rsidRPr="00B1094A" w:rsidSect="00D66FB7">
      <w:headerReference w:type="default" r:id="rId7"/>
      <w:footerReference w:type="default" r:id="rId8"/>
      <w:pgSz w:w="11906" w:h="16838"/>
      <w:pgMar w:top="1417" w:right="1701" w:bottom="1417" w:left="1701" w:header="8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945C7" w14:textId="77777777" w:rsidR="003E70FE" w:rsidRDefault="003E70FE" w:rsidP="006B6404">
      <w:pPr>
        <w:spacing w:after="0" w:line="240" w:lineRule="auto"/>
      </w:pPr>
      <w:r>
        <w:separator/>
      </w:r>
    </w:p>
  </w:endnote>
  <w:endnote w:type="continuationSeparator" w:id="0">
    <w:p w14:paraId="6F857F32" w14:textId="77777777" w:rsidR="003E70FE" w:rsidRDefault="003E70FE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4F576" w14:textId="6D3FFFD1" w:rsidR="006B6404" w:rsidRDefault="006B6404" w:rsidP="0002131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000C3" w14:textId="77777777" w:rsidR="003E70FE" w:rsidRDefault="003E70FE" w:rsidP="006B6404">
      <w:pPr>
        <w:spacing w:after="0" w:line="240" w:lineRule="auto"/>
      </w:pPr>
      <w:r>
        <w:separator/>
      </w:r>
    </w:p>
  </w:footnote>
  <w:footnote w:type="continuationSeparator" w:id="0">
    <w:p w14:paraId="10E086BD" w14:textId="77777777" w:rsidR="003E70FE" w:rsidRDefault="003E70FE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2F5D5" w14:textId="4B45F833" w:rsidR="00C409FD" w:rsidRDefault="00C4194D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64F9F5B" wp14:editId="62E6842B">
          <wp:simplePos x="0" y="0"/>
          <wp:positionH relativeFrom="column">
            <wp:posOffset>-1028700</wp:posOffset>
          </wp:positionH>
          <wp:positionV relativeFrom="paragraph">
            <wp:posOffset>-495300</wp:posOffset>
          </wp:positionV>
          <wp:extent cx="7538085" cy="10649041"/>
          <wp:effectExtent l="0" t="0" r="5715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11EDD"/>
    <w:rsid w:val="00021311"/>
    <w:rsid w:val="00075FE2"/>
    <w:rsid w:val="000C4067"/>
    <w:rsid w:val="001141ED"/>
    <w:rsid w:val="001158BE"/>
    <w:rsid w:val="00117DD1"/>
    <w:rsid w:val="00120C20"/>
    <w:rsid w:val="00135ED1"/>
    <w:rsid w:val="00150017"/>
    <w:rsid w:val="00153B51"/>
    <w:rsid w:val="001D1A6D"/>
    <w:rsid w:val="001F2161"/>
    <w:rsid w:val="001F7A16"/>
    <w:rsid w:val="00264D42"/>
    <w:rsid w:val="00275D12"/>
    <w:rsid w:val="0028267C"/>
    <w:rsid w:val="002A7FDB"/>
    <w:rsid w:val="002E7B03"/>
    <w:rsid w:val="00314F90"/>
    <w:rsid w:val="00343332"/>
    <w:rsid w:val="00343EE3"/>
    <w:rsid w:val="0036689F"/>
    <w:rsid w:val="00372018"/>
    <w:rsid w:val="003D778F"/>
    <w:rsid w:val="003E70FE"/>
    <w:rsid w:val="00404193"/>
    <w:rsid w:val="00420BD8"/>
    <w:rsid w:val="004402FA"/>
    <w:rsid w:val="004473F7"/>
    <w:rsid w:val="004D2CAE"/>
    <w:rsid w:val="005018CE"/>
    <w:rsid w:val="00555788"/>
    <w:rsid w:val="005730F5"/>
    <w:rsid w:val="00595968"/>
    <w:rsid w:val="0065742C"/>
    <w:rsid w:val="006A3208"/>
    <w:rsid w:val="006A42DB"/>
    <w:rsid w:val="006A787C"/>
    <w:rsid w:val="006B6404"/>
    <w:rsid w:val="006C0807"/>
    <w:rsid w:val="00704949"/>
    <w:rsid w:val="00721C2F"/>
    <w:rsid w:val="00726A5A"/>
    <w:rsid w:val="007736FF"/>
    <w:rsid w:val="0079498F"/>
    <w:rsid w:val="0081684E"/>
    <w:rsid w:val="00872D20"/>
    <w:rsid w:val="008A329F"/>
    <w:rsid w:val="008A4C69"/>
    <w:rsid w:val="008F6100"/>
    <w:rsid w:val="00917BCF"/>
    <w:rsid w:val="00957BE7"/>
    <w:rsid w:val="009C2588"/>
    <w:rsid w:val="009D1C5A"/>
    <w:rsid w:val="00A27E69"/>
    <w:rsid w:val="00A27FF1"/>
    <w:rsid w:val="00A33C44"/>
    <w:rsid w:val="00AB17B0"/>
    <w:rsid w:val="00AC380D"/>
    <w:rsid w:val="00AC471A"/>
    <w:rsid w:val="00AD1CF7"/>
    <w:rsid w:val="00AD2C54"/>
    <w:rsid w:val="00B1094A"/>
    <w:rsid w:val="00B57122"/>
    <w:rsid w:val="00B92EF3"/>
    <w:rsid w:val="00BA62E2"/>
    <w:rsid w:val="00C23FF4"/>
    <w:rsid w:val="00C409FD"/>
    <w:rsid w:val="00C4194D"/>
    <w:rsid w:val="00C6235E"/>
    <w:rsid w:val="00CE67E4"/>
    <w:rsid w:val="00CF63D7"/>
    <w:rsid w:val="00D16898"/>
    <w:rsid w:val="00D2489B"/>
    <w:rsid w:val="00D26BF7"/>
    <w:rsid w:val="00D47ADE"/>
    <w:rsid w:val="00D66FB7"/>
    <w:rsid w:val="00DD6031"/>
    <w:rsid w:val="00E00FE0"/>
    <w:rsid w:val="00E2459F"/>
    <w:rsid w:val="00E86A32"/>
    <w:rsid w:val="00E9604D"/>
    <w:rsid w:val="00EB5447"/>
    <w:rsid w:val="00EC764A"/>
    <w:rsid w:val="00EE7A70"/>
    <w:rsid w:val="00F137B1"/>
    <w:rsid w:val="00F32A34"/>
    <w:rsid w:val="00FA0D31"/>
    <w:rsid w:val="00FA7697"/>
    <w:rsid w:val="00FE776A"/>
    <w:rsid w:val="00FE7D34"/>
    <w:rsid w:val="00FF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3268E92B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">
    <w:name w:val="@ TÍTULO"/>
    <w:basedOn w:val="Normal"/>
    <w:rsid w:val="004473F7"/>
    <w:pPr>
      <w:tabs>
        <w:tab w:val="center" w:pos="709"/>
        <w:tab w:val="right" w:pos="8504"/>
      </w:tabs>
      <w:spacing w:before="240" w:after="240" w:line="360" w:lineRule="auto"/>
      <w:jc w:val="both"/>
    </w:pPr>
    <w:rPr>
      <w:rFonts w:ascii="Arial" w:eastAsia="Times New Roman" w:hAnsi="Arial" w:cs="Arial"/>
      <w:b/>
      <w:color w:val="0070C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6C080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C080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C080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C080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C08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C7820-3091-4D87-84E8-8D43F6EA1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134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Caroline Machado Marafiga</cp:lastModifiedBy>
  <cp:revision>4</cp:revision>
  <cp:lastPrinted>2022-10-20T11:22:00Z</cp:lastPrinted>
  <dcterms:created xsi:type="dcterms:W3CDTF">2025-11-12T18:23:00Z</dcterms:created>
  <dcterms:modified xsi:type="dcterms:W3CDTF">2025-11-25T18:25:00Z</dcterms:modified>
</cp:coreProperties>
</file>