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DD78" w14:textId="12C28ACE" w:rsidR="003C11E6" w:rsidRPr="006E0D08" w:rsidRDefault="007C6AFB" w:rsidP="000E786B">
      <w:pPr>
        <w:pStyle w:val="Corpodetexto"/>
        <w:tabs>
          <w:tab w:val="left" w:pos="1134"/>
        </w:tabs>
        <w:spacing w:after="0" w:line="360" w:lineRule="auto"/>
        <w:jc w:val="center"/>
        <w:rPr>
          <w:b/>
          <w:bCs/>
          <w:lang w:val="pt-BR"/>
        </w:rPr>
      </w:pPr>
      <w:r w:rsidRPr="006E0D08">
        <w:rPr>
          <w:b/>
          <w:bCs/>
          <w:lang w:val="pt-BR"/>
        </w:rPr>
        <w:t>FEEVALE SUMMIT</w:t>
      </w:r>
    </w:p>
    <w:p w14:paraId="57C5B3D3" w14:textId="15D30205" w:rsidR="007C6AFB" w:rsidRPr="006E0D08" w:rsidRDefault="007C6AFB" w:rsidP="000E786B">
      <w:pPr>
        <w:pStyle w:val="Corpodetexto"/>
        <w:tabs>
          <w:tab w:val="left" w:pos="1134"/>
        </w:tabs>
        <w:spacing w:after="0" w:line="360" w:lineRule="auto"/>
        <w:jc w:val="center"/>
        <w:rPr>
          <w:b/>
          <w:bCs/>
          <w:lang w:val="pt-BR"/>
        </w:rPr>
      </w:pPr>
      <w:r w:rsidRPr="006E0D08">
        <w:rPr>
          <w:b/>
          <w:bCs/>
          <w:lang w:val="pt-BR"/>
        </w:rPr>
        <w:t>PROGRAMA STARTUP FEEVALE - POSTGRADUATE</w:t>
      </w:r>
    </w:p>
    <w:p w14:paraId="6EDE1A8E" w14:textId="77777777" w:rsidR="003C11E6" w:rsidRPr="006E0D08" w:rsidRDefault="003C11E6" w:rsidP="000E786B">
      <w:pPr>
        <w:pStyle w:val="Corpodetexto"/>
        <w:tabs>
          <w:tab w:val="left" w:pos="1134"/>
        </w:tabs>
        <w:spacing w:after="0" w:line="360" w:lineRule="auto"/>
        <w:rPr>
          <w:b/>
          <w:lang w:val="pt-BR"/>
        </w:rPr>
      </w:pPr>
    </w:p>
    <w:p w14:paraId="74E35869" w14:textId="1EE76E20" w:rsidR="003C11E6" w:rsidRPr="006E0D08" w:rsidRDefault="007C6AFB" w:rsidP="000E786B">
      <w:pPr>
        <w:pStyle w:val="Corpodetexto"/>
        <w:numPr>
          <w:ilvl w:val="0"/>
          <w:numId w:val="27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t xml:space="preserve">DO </w:t>
      </w:r>
      <w:r w:rsidR="007D4D66" w:rsidRPr="006E0D08">
        <w:rPr>
          <w:b/>
          <w:lang w:val="pt-BR"/>
        </w:rPr>
        <w:t xml:space="preserve">NOVO HAMBURGO </w:t>
      </w:r>
      <w:r w:rsidRPr="006E0D08">
        <w:rPr>
          <w:b/>
          <w:lang w:val="pt-BR"/>
        </w:rPr>
        <w:t>FEEVALE SUMMIT</w:t>
      </w:r>
    </w:p>
    <w:p w14:paraId="4DC9E60A" w14:textId="77777777" w:rsidR="004831A3" w:rsidRPr="006E0D08" w:rsidRDefault="004831A3" w:rsidP="004831A3">
      <w:pPr>
        <w:pStyle w:val="Corpodetexto"/>
        <w:tabs>
          <w:tab w:val="left" w:pos="1134"/>
        </w:tabs>
        <w:spacing w:after="0" w:line="360" w:lineRule="auto"/>
        <w:ind w:left="360"/>
        <w:rPr>
          <w:b/>
          <w:lang w:val="pt-BR"/>
        </w:rPr>
      </w:pPr>
    </w:p>
    <w:p w14:paraId="5431B2CC" w14:textId="77ABAC5D" w:rsidR="00FC782C" w:rsidRPr="006E0D08" w:rsidRDefault="00FC782C" w:rsidP="000E786B">
      <w:pPr>
        <w:pStyle w:val="Corpodetexto"/>
        <w:tabs>
          <w:tab w:val="left" w:pos="284"/>
        </w:tabs>
        <w:spacing w:after="0" w:line="360" w:lineRule="auto"/>
        <w:jc w:val="both"/>
        <w:rPr>
          <w:lang w:val="pt-BR"/>
        </w:rPr>
      </w:pPr>
      <w:r w:rsidRPr="006E0D08">
        <w:rPr>
          <w:lang w:val="pt-BR"/>
        </w:rPr>
        <w:tab/>
        <w:t>O </w:t>
      </w:r>
      <w:r w:rsidR="007D4D66" w:rsidRPr="006E0D08">
        <w:rPr>
          <w:lang w:val="pt-BR"/>
        </w:rPr>
        <w:t xml:space="preserve">Novo Hamburgo </w:t>
      </w:r>
      <w:proofErr w:type="spellStart"/>
      <w:r w:rsidR="007D4D66" w:rsidRPr="006E0D08">
        <w:rPr>
          <w:lang w:val="pt-BR"/>
        </w:rPr>
        <w:t>Feevale</w:t>
      </w:r>
      <w:proofErr w:type="spellEnd"/>
      <w:r w:rsidR="007D4D66" w:rsidRPr="006E0D08">
        <w:rPr>
          <w:lang w:val="pt-BR"/>
        </w:rPr>
        <w:t xml:space="preserve"> Summit </w:t>
      </w:r>
      <w:r w:rsidRPr="006E0D08">
        <w:rPr>
          <w:lang w:val="pt-BR"/>
        </w:rPr>
        <w:t>reúne nomes que são destaque nos mercados de criatividade, tecnologia e inovação, em uma programação focada em inspirar os convidados e apresentar as tendências do futuro. A proposta do</w:t>
      </w:r>
      <w:r w:rsidR="00F178AA" w:rsidRPr="006E0D08">
        <w:rPr>
          <w:lang w:val="pt-BR"/>
        </w:rPr>
        <w:t xml:space="preserve"> Novo Hamburgo</w:t>
      </w:r>
      <w:r w:rsidRPr="006E0D08">
        <w:rPr>
          <w:lang w:val="pt-BR"/>
        </w:rPr>
        <w:t> </w:t>
      </w:r>
      <w:proofErr w:type="spellStart"/>
      <w:r w:rsidRPr="006E0D08">
        <w:rPr>
          <w:lang w:val="pt-BR"/>
        </w:rPr>
        <w:t>Feevale</w:t>
      </w:r>
      <w:proofErr w:type="spellEnd"/>
      <w:r w:rsidRPr="006E0D08">
        <w:rPr>
          <w:lang w:val="pt-BR"/>
        </w:rPr>
        <w:t xml:space="preserve"> Summit é </w:t>
      </w:r>
      <w:r w:rsidR="00F178AA" w:rsidRPr="006E0D08">
        <w:rPr>
          <w:lang w:val="pt-BR"/>
        </w:rPr>
        <w:t>proporcionar aos participantes uma</w:t>
      </w:r>
      <w:r w:rsidRPr="006E0D08">
        <w:rPr>
          <w:lang w:val="pt-BR"/>
        </w:rPr>
        <w:t xml:space="preserve"> experiência no </w:t>
      </w:r>
      <w:proofErr w:type="spellStart"/>
      <w:r w:rsidRPr="006E0D08">
        <w:rPr>
          <w:lang w:val="pt-BR"/>
        </w:rPr>
        <w:t>câmpus</w:t>
      </w:r>
      <w:proofErr w:type="spellEnd"/>
      <w:r w:rsidRPr="006E0D08">
        <w:rPr>
          <w:lang w:val="pt-BR"/>
        </w:rPr>
        <w:t xml:space="preserve"> de uma das universidades mais inovadoras do país</w:t>
      </w:r>
      <w:r w:rsidR="00F178AA" w:rsidRPr="006E0D08">
        <w:rPr>
          <w:lang w:val="pt-BR"/>
        </w:rPr>
        <w:t>,</w:t>
      </w:r>
      <w:r w:rsidRPr="006E0D08">
        <w:rPr>
          <w:lang w:val="pt-BR"/>
        </w:rPr>
        <w:t xml:space="preserve"> com ciclos de palestras, competição de startups, rodadas de negócios, programas de internacionalização e desafios acadêmicos de fomento ao empreendedorismo. </w:t>
      </w:r>
    </w:p>
    <w:p w14:paraId="02237C81" w14:textId="77777777" w:rsidR="00FC782C" w:rsidRPr="006E0D08" w:rsidRDefault="00FC782C" w:rsidP="000E786B">
      <w:pPr>
        <w:pStyle w:val="Corpodetexto"/>
        <w:tabs>
          <w:tab w:val="left" w:pos="284"/>
        </w:tabs>
        <w:spacing w:after="0" w:line="360" w:lineRule="auto"/>
        <w:jc w:val="both"/>
        <w:rPr>
          <w:lang w:val="pt-BR"/>
        </w:rPr>
      </w:pPr>
    </w:p>
    <w:p w14:paraId="1F2B4CAF" w14:textId="225628F4" w:rsidR="00AF2757" w:rsidRPr="006E0D08" w:rsidRDefault="007C6AFB" w:rsidP="000E786B">
      <w:pPr>
        <w:pStyle w:val="Corpodetexto"/>
        <w:numPr>
          <w:ilvl w:val="0"/>
          <w:numId w:val="27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t>DO PROGRAMA</w:t>
      </w:r>
    </w:p>
    <w:p w14:paraId="5E6DEA89" w14:textId="77777777" w:rsidR="004831A3" w:rsidRPr="006E0D08" w:rsidRDefault="004831A3" w:rsidP="00B47FFD">
      <w:pPr>
        <w:pStyle w:val="Corpodetexto"/>
        <w:tabs>
          <w:tab w:val="left" w:pos="1134"/>
        </w:tabs>
        <w:spacing w:after="0" w:line="360" w:lineRule="auto"/>
        <w:ind w:left="360"/>
        <w:jc w:val="both"/>
        <w:rPr>
          <w:b/>
          <w:lang w:val="pt-BR"/>
        </w:rPr>
      </w:pPr>
    </w:p>
    <w:p w14:paraId="6B1B2ADC" w14:textId="77777777" w:rsidR="00B47FFD" w:rsidRDefault="00B47FFD" w:rsidP="00B47FFD">
      <w:pPr>
        <w:pStyle w:val="Corpodetexto"/>
        <w:tabs>
          <w:tab w:val="left" w:pos="1134"/>
        </w:tabs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</w:t>
      </w:r>
      <w:r w:rsidRPr="00B47FFD">
        <w:rPr>
          <w:lang w:val="pt-BR"/>
        </w:rPr>
        <w:t>O programa propõe uma experiência prática, inovadora, criativa e transdisciplinar, conectando alunos de pós-graduação ao universo do empreendedorismo e do mercado. A partir de pesquisas, conhecimentos e tecnologias desenvolvidos na pós-graduação, os participantes são desafiados a identificar oportunidades e transformar conhecimento em soluções, produtos, serviços e modelos de negócio com potencial de aplicação e impacto no mercado.</w:t>
      </w:r>
    </w:p>
    <w:p w14:paraId="2EDCD900" w14:textId="2EFCCE88" w:rsidR="00FC782C" w:rsidRDefault="00B47FFD" w:rsidP="00B47FFD">
      <w:pPr>
        <w:pStyle w:val="Corpodetexto"/>
        <w:tabs>
          <w:tab w:val="left" w:pos="1134"/>
        </w:tabs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</w:t>
      </w:r>
      <w:r w:rsidRPr="00B47FFD">
        <w:rPr>
          <w:lang w:val="pt-BR"/>
        </w:rPr>
        <w:t>Por meio de atividades em grupo e desafios empreendedores, o programa estimula a troca de conhecimentos entre diferentes áreas, o desenvolvimento de novas ideias e a construção de propostas que aproximem a pesquisa acadêmica das demandas e oportunidades reais do mercado.</w:t>
      </w:r>
    </w:p>
    <w:p w14:paraId="1DDAC271" w14:textId="77777777" w:rsidR="00B47FFD" w:rsidRPr="00B47FFD" w:rsidRDefault="00B47FFD" w:rsidP="00B47FFD">
      <w:pPr>
        <w:pStyle w:val="Corpodetexto"/>
        <w:tabs>
          <w:tab w:val="left" w:pos="1134"/>
        </w:tabs>
        <w:spacing w:line="360" w:lineRule="auto"/>
        <w:rPr>
          <w:lang w:val="pt-BR"/>
        </w:rPr>
      </w:pPr>
    </w:p>
    <w:p w14:paraId="45CC2186" w14:textId="7AADCAAF" w:rsidR="007C6AFB" w:rsidRPr="006E0D08" w:rsidRDefault="007C6AFB" w:rsidP="000E786B">
      <w:pPr>
        <w:pStyle w:val="Corpodetexto"/>
        <w:numPr>
          <w:ilvl w:val="0"/>
          <w:numId w:val="27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t>DAS INSCRIÇÕES E PARTICIPAÇÃO</w:t>
      </w:r>
    </w:p>
    <w:p w14:paraId="7845A19E" w14:textId="77777777" w:rsidR="004831A3" w:rsidRPr="006E0D08" w:rsidRDefault="004831A3" w:rsidP="004831A3">
      <w:pPr>
        <w:pStyle w:val="Corpodetexto"/>
        <w:tabs>
          <w:tab w:val="left" w:pos="1134"/>
        </w:tabs>
        <w:spacing w:after="0" w:line="360" w:lineRule="auto"/>
        <w:ind w:left="360"/>
        <w:rPr>
          <w:b/>
          <w:lang w:val="pt-BR"/>
        </w:rPr>
      </w:pPr>
    </w:p>
    <w:p w14:paraId="698936DE" w14:textId="2D2DB01F" w:rsidR="00E669B5" w:rsidRPr="006E0D08" w:rsidRDefault="00AF2757" w:rsidP="00E669B5">
      <w:pPr>
        <w:pStyle w:val="paragraph"/>
        <w:spacing w:before="0" w:beforeAutospacing="0" w:after="0" w:afterAutospacing="0" w:line="360" w:lineRule="auto"/>
        <w:ind w:firstLine="36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E0D08">
        <w:rPr>
          <w:rStyle w:val="normaltextrun"/>
          <w:rFonts w:ascii="Arial" w:hAnsi="Arial" w:cs="Arial"/>
          <w:sz w:val="22"/>
          <w:szCs w:val="22"/>
        </w:rPr>
        <w:t>As inscrições deverão ser feitas pelo site  </w:t>
      </w:r>
      <w:hyperlink r:id="rId8" w:history="1">
        <w:r w:rsidR="00A210BC" w:rsidRPr="006E0D08">
          <w:rPr>
            <w:rStyle w:val="Hyperlink"/>
            <w:rFonts w:ascii="Arial" w:hAnsi="Arial" w:cs="Arial"/>
            <w:sz w:val="22"/>
            <w:szCs w:val="22"/>
          </w:rPr>
          <w:t>https://summit.feevale.br/</w:t>
        </w:r>
      </w:hyperlink>
      <w:r w:rsidR="00A210BC" w:rsidRPr="006E0D08">
        <w:rPr>
          <w:rFonts w:ascii="Arial" w:hAnsi="Arial" w:cs="Arial"/>
          <w:sz w:val="22"/>
          <w:szCs w:val="22"/>
        </w:rPr>
        <w:t xml:space="preserve"> </w:t>
      </w:r>
      <w:r w:rsidRPr="006E0D08">
        <w:rPr>
          <w:rStyle w:val="normaltextrun"/>
          <w:rFonts w:ascii="Arial" w:hAnsi="Arial" w:cs="Arial"/>
          <w:sz w:val="22"/>
          <w:szCs w:val="22"/>
        </w:rPr>
        <w:t>por meio de preenchimento do formulário de inscri</w:t>
      </w:r>
      <w:r w:rsidR="009C1344" w:rsidRPr="006E0D08">
        <w:rPr>
          <w:rStyle w:val="normaltextrun"/>
          <w:rFonts w:ascii="Arial" w:hAnsi="Arial" w:cs="Arial"/>
          <w:sz w:val="22"/>
          <w:szCs w:val="22"/>
        </w:rPr>
        <w:t>ção</w:t>
      </w:r>
      <w:r w:rsidR="00E669B5" w:rsidRPr="006E0D08">
        <w:rPr>
          <w:rStyle w:val="normaltextrun"/>
          <w:rFonts w:ascii="Arial" w:hAnsi="Arial" w:cs="Arial"/>
          <w:sz w:val="22"/>
          <w:szCs w:val="22"/>
        </w:rPr>
        <w:t xml:space="preserve">: </w:t>
      </w:r>
      <w:hyperlink r:id="rId9" w:history="1">
        <w:r w:rsidR="00E669B5" w:rsidRPr="006E0D08">
          <w:rPr>
            <w:rStyle w:val="Hyperlink"/>
            <w:rFonts w:ascii="Arial" w:hAnsi="Arial" w:cs="Arial"/>
            <w:sz w:val="22"/>
            <w:szCs w:val="22"/>
          </w:rPr>
          <w:t>https://forms.cloud.microsoft/r/1R9CXvMpWC</w:t>
        </w:r>
      </w:hyperlink>
    </w:p>
    <w:p w14:paraId="77DB03EC" w14:textId="62622097" w:rsidR="009C1344" w:rsidRPr="006E0D08" w:rsidRDefault="009C1344" w:rsidP="00E669B5">
      <w:pPr>
        <w:pStyle w:val="paragraph"/>
        <w:spacing w:before="0" w:beforeAutospacing="0" w:after="0" w:afterAutospacing="0" w:line="360" w:lineRule="auto"/>
        <w:ind w:firstLine="36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E0D08">
        <w:rPr>
          <w:rStyle w:val="normaltextrun"/>
          <w:rFonts w:ascii="Arial" w:hAnsi="Arial" w:cs="Arial"/>
          <w:sz w:val="22"/>
          <w:szCs w:val="22"/>
        </w:rPr>
        <w:t xml:space="preserve">Os interessados deverão cumprir os requisitos descritos no item 3.1. </w:t>
      </w:r>
      <w:r w:rsidR="00AF2757" w:rsidRPr="006E0D08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1C9E9F28" w14:textId="77777777" w:rsidR="009C1344" w:rsidRPr="006E0D08" w:rsidRDefault="009C1344" w:rsidP="000E786B">
      <w:pPr>
        <w:pStyle w:val="paragraph"/>
        <w:spacing w:before="0" w:beforeAutospacing="0" w:after="0" w:afterAutospacing="0" w:line="360" w:lineRule="auto"/>
        <w:ind w:firstLine="36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6975B0E" w14:textId="67385BC2" w:rsidR="00AF2757" w:rsidRPr="006E0D08" w:rsidRDefault="009C1344" w:rsidP="000E786B">
      <w:pPr>
        <w:pStyle w:val="paragraph"/>
        <w:spacing w:before="0" w:beforeAutospacing="0" w:after="0" w:afterAutospacing="0" w:line="360" w:lineRule="auto"/>
        <w:ind w:firstLine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6E0D08">
        <w:rPr>
          <w:rStyle w:val="eop"/>
          <w:rFonts w:ascii="Arial" w:hAnsi="Arial" w:cs="Arial"/>
          <w:caps/>
          <w:sz w:val="22"/>
          <w:szCs w:val="22"/>
          <w:u w:val="single"/>
        </w:rPr>
        <w:t xml:space="preserve">3.1 </w:t>
      </w:r>
      <w:r w:rsidR="00AF2757" w:rsidRPr="006E0D08">
        <w:rPr>
          <w:rStyle w:val="normaltextrun"/>
          <w:rFonts w:ascii="Arial" w:hAnsi="Arial" w:cs="Arial"/>
          <w:caps/>
          <w:sz w:val="22"/>
          <w:szCs w:val="22"/>
          <w:u w:val="single"/>
        </w:rPr>
        <w:t>Quem pode se inscrever:</w:t>
      </w:r>
      <w:r w:rsidR="00AF2757" w:rsidRPr="006E0D0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E0D08">
        <w:rPr>
          <w:rStyle w:val="normaltextrun"/>
          <w:rFonts w:ascii="Arial" w:hAnsi="Arial" w:cs="Arial"/>
          <w:sz w:val="22"/>
          <w:szCs w:val="22"/>
        </w:rPr>
        <w:t>Alunos matriculados em cursos de pós graduação</w:t>
      </w:r>
      <w:r w:rsidR="00A210BC" w:rsidRPr="006E0D08">
        <w:rPr>
          <w:rStyle w:val="normaltextrun"/>
          <w:rFonts w:ascii="Arial" w:hAnsi="Arial" w:cs="Arial"/>
          <w:sz w:val="22"/>
          <w:szCs w:val="22"/>
        </w:rPr>
        <w:t xml:space="preserve">, nas modalidades </w:t>
      </w:r>
      <w:r w:rsidRPr="006E0D08">
        <w:rPr>
          <w:rStyle w:val="normaltextrun"/>
          <w:rFonts w:ascii="Arial" w:hAnsi="Arial" w:cs="Arial"/>
          <w:sz w:val="22"/>
          <w:szCs w:val="22"/>
        </w:rPr>
        <w:t xml:space="preserve">stricto sensu </w:t>
      </w:r>
      <w:r w:rsidR="00A210BC" w:rsidRPr="006E0D08">
        <w:rPr>
          <w:rStyle w:val="normaltextrun"/>
          <w:rFonts w:ascii="Arial" w:hAnsi="Arial" w:cs="Arial"/>
          <w:sz w:val="22"/>
          <w:szCs w:val="22"/>
        </w:rPr>
        <w:t xml:space="preserve">e lato sensu, </w:t>
      </w:r>
      <w:r w:rsidRPr="006E0D08">
        <w:rPr>
          <w:rStyle w:val="normaltextrun"/>
          <w:rFonts w:ascii="Arial" w:hAnsi="Arial" w:cs="Arial"/>
          <w:sz w:val="22"/>
          <w:szCs w:val="22"/>
        </w:rPr>
        <w:t>da Universidade Feevale e demais instituições de ensino superior.</w:t>
      </w:r>
      <w:r w:rsidRPr="006E0D08">
        <w:rPr>
          <w:rFonts w:ascii="Arial" w:hAnsi="Arial" w:cs="Arial"/>
          <w:sz w:val="22"/>
          <w:szCs w:val="22"/>
        </w:rPr>
        <w:t xml:space="preserve"> </w:t>
      </w:r>
    </w:p>
    <w:p w14:paraId="0710C740" w14:textId="3C78668C" w:rsidR="00FC782C" w:rsidRPr="006E0D08" w:rsidRDefault="009C1344" w:rsidP="000E786B">
      <w:pPr>
        <w:pStyle w:val="paragraph"/>
        <w:spacing w:before="0" w:beforeAutospacing="0" w:after="0" w:afterAutospacing="0" w:line="360" w:lineRule="auto"/>
        <w:ind w:firstLine="36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6E0D08">
        <w:rPr>
          <w:rStyle w:val="normaltextrun"/>
          <w:rFonts w:ascii="Arial" w:hAnsi="Arial" w:cs="Arial"/>
          <w:caps/>
          <w:sz w:val="22"/>
          <w:szCs w:val="22"/>
          <w:u w:val="single"/>
        </w:rPr>
        <w:t>3.2 SELEÇÃO:</w:t>
      </w:r>
      <w:r w:rsidRPr="006E0D08">
        <w:rPr>
          <w:rFonts w:ascii="Arial" w:hAnsi="Arial" w:cs="Arial"/>
          <w:sz w:val="22"/>
          <w:szCs w:val="22"/>
        </w:rPr>
        <w:t xml:space="preserve"> </w:t>
      </w:r>
      <w:r w:rsidRPr="006E0D08">
        <w:rPr>
          <w:rStyle w:val="normaltextrun"/>
          <w:rFonts w:ascii="Arial" w:hAnsi="Arial" w:cs="Arial"/>
          <w:sz w:val="22"/>
          <w:szCs w:val="22"/>
        </w:rPr>
        <w:t xml:space="preserve">As inscrições serão avaliadas pelo </w:t>
      </w:r>
      <w:r w:rsidR="006E0D08" w:rsidRPr="006E0D08">
        <w:rPr>
          <w:rStyle w:val="normaltextrun"/>
          <w:rFonts w:ascii="Arial" w:hAnsi="Arial" w:cs="Arial"/>
          <w:sz w:val="22"/>
          <w:szCs w:val="22"/>
        </w:rPr>
        <w:t>Comitê</w:t>
      </w:r>
      <w:r w:rsidRPr="006E0D08">
        <w:rPr>
          <w:rStyle w:val="normaltextrun"/>
          <w:rFonts w:ascii="Arial" w:hAnsi="Arial" w:cs="Arial"/>
          <w:sz w:val="22"/>
          <w:szCs w:val="22"/>
        </w:rPr>
        <w:t xml:space="preserve"> de Avaliação do Programa </w:t>
      </w:r>
      <w:proofErr w:type="spellStart"/>
      <w:r w:rsidRPr="006E0D08">
        <w:rPr>
          <w:rStyle w:val="normaltextrun"/>
          <w:rFonts w:ascii="Arial" w:hAnsi="Arial" w:cs="Arial"/>
          <w:sz w:val="22"/>
          <w:szCs w:val="22"/>
        </w:rPr>
        <w:t>Post</w:t>
      </w:r>
      <w:r w:rsidR="00D16763">
        <w:rPr>
          <w:rStyle w:val="normaltextrun"/>
          <w:rFonts w:ascii="Arial" w:hAnsi="Arial" w:cs="Arial"/>
          <w:sz w:val="22"/>
          <w:szCs w:val="22"/>
        </w:rPr>
        <w:t>g</w:t>
      </w:r>
      <w:r w:rsidRPr="006E0D08">
        <w:rPr>
          <w:rStyle w:val="normaltextrun"/>
          <w:rFonts w:ascii="Arial" w:hAnsi="Arial" w:cs="Arial"/>
          <w:sz w:val="22"/>
          <w:szCs w:val="22"/>
        </w:rPr>
        <w:t>raduate</w:t>
      </w:r>
      <w:proofErr w:type="spellEnd"/>
      <w:r w:rsidRPr="006E0D08">
        <w:rPr>
          <w:rStyle w:val="normaltextrun"/>
          <w:rFonts w:ascii="Arial" w:hAnsi="Arial" w:cs="Arial"/>
          <w:sz w:val="22"/>
          <w:szCs w:val="22"/>
        </w:rPr>
        <w:t xml:space="preserve"> e </w:t>
      </w:r>
      <w:r w:rsidR="00F178AA" w:rsidRPr="006E0D08">
        <w:rPr>
          <w:rStyle w:val="normaltextrun"/>
          <w:rFonts w:ascii="Arial" w:hAnsi="Arial" w:cs="Arial"/>
          <w:sz w:val="22"/>
          <w:szCs w:val="22"/>
        </w:rPr>
        <w:t xml:space="preserve">Novo Hamburgo </w:t>
      </w:r>
      <w:proofErr w:type="spellStart"/>
      <w:r w:rsidRPr="006E0D08">
        <w:rPr>
          <w:rStyle w:val="normaltextrun"/>
          <w:rFonts w:ascii="Arial" w:hAnsi="Arial" w:cs="Arial"/>
          <w:sz w:val="22"/>
          <w:szCs w:val="22"/>
        </w:rPr>
        <w:t>Feevale</w:t>
      </w:r>
      <w:proofErr w:type="spellEnd"/>
      <w:r w:rsidRPr="006E0D08">
        <w:rPr>
          <w:rStyle w:val="normaltextrun"/>
          <w:rFonts w:ascii="Arial" w:hAnsi="Arial" w:cs="Arial"/>
          <w:sz w:val="22"/>
          <w:szCs w:val="22"/>
        </w:rPr>
        <w:t xml:space="preserve"> Summit. Caso necessário, a seleção priorizará a ordem de inscrição completa e confirmação de participação. </w:t>
      </w:r>
      <w:r w:rsidR="00AF2757" w:rsidRPr="006E0D08">
        <w:rPr>
          <w:rStyle w:val="normaltextrun"/>
          <w:rFonts w:ascii="Arial" w:hAnsi="Arial" w:cs="Arial"/>
          <w:sz w:val="22"/>
          <w:szCs w:val="22"/>
        </w:rPr>
        <w:t xml:space="preserve">Serão selecionadas, no mínimo </w:t>
      </w:r>
      <w:r w:rsidRPr="006E0D08">
        <w:rPr>
          <w:rStyle w:val="normaltextrun"/>
          <w:rFonts w:ascii="Arial" w:hAnsi="Arial" w:cs="Arial"/>
          <w:sz w:val="22"/>
          <w:szCs w:val="22"/>
        </w:rPr>
        <w:t>2</w:t>
      </w:r>
      <w:r w:rsidR="00AF2757" w:rsidRPr="006E0D08">
        <w:rPr>
          <w:rStyle w:val="normaltextrun"/>
          <w:rFonts w:ascii="Arial" w:hAnsi="Arial" w:cs="Arial"/>
          <w:sz w:val="22"/>
          <w:szCs w:val="22"/>
        </w:rPr>
        <w:t xml:space="preserve">0 e no máximo </w:t>
      </w:r>
      <w:r w:rsidR="00A210BC" w:rsidRPr="006E0D08">
        <w:rPr>
          <w:rStyle w:val="normaltextrun"/>
          <w:rFonts w:ascii="Arial" w:hAnsi="Arial" w:cs="Arial"/>
          <w:sz w:val="22"/>
          <w:szCs w:val="22"/>
        </w:rPr>
        <w:t>4</w:t>
      </w:r>
      <w:r w:rsidRPr="006E0D08">
        <w:rPr>
          <w:rStyle w:val="normaltextrun"/>
          <w:rFonts w:ascii="Arial" w:hAnsi="Arial" w:cs="Arial"/>
          <w:sz w:val="22"/>
          <w:szCs w:val="22"/>
        </w:rPr>
        <w:t>0 alunos para participar</w:t>
      </w:r>
      <w:r w:rsidR="00F178AA" w:rsidRPr="006E0D08">
        <w:rPr>
          <w:rStyle w:val="normaltextrun"/>
          <w:rFonts w:ascii="Arial" w:hAnsi="Arial" w:cs="Arial"/>
          <w:sz w:val="22"/>
          <w:szCs w:val="22"/>
        </w:rPr>
        <w:t>em</w:t>
      </w:r>
      <w:r w:rsidRPr="006E0D08">
        <w:rPr>
          <w:rStyle w:val="normaltextrun"/>
          <w:rFonts w:ascii="Arial" w:hAnsi="Arial" w:cs="Arial"/>
          <w:sz w:val="22"/>
          <w:szCs w:val="22"/>
        </w:rPr>
        <w:t xml:space="preserve"> do programa. </w:t>
      </w:r>
    </w:p>
    <w:p w14:paraId="56A4B06A" w14:textId="77777777" w:rsidR="00FC782C" w:rsidRPr="006E0D08" w:rsidRDefault="00FC782C" w:rsidP="000E786B">
      <w:pPr>
        <w:pStyle w:val="Corpodetexto"/>
        <w:tabs>
          <w:tab w:val="left" w:pos="1134"/>
        </w:tabs>
        <w:spacing w:after="0" w:line="360" w:lineRule="auto"/>
        <w:ind w:left="360"/>
        <w:rPr>
          <w:b/>
          <w:lang w:val="pt-BR"/>
        </w:rPr>
      </w:pPr>
    </w:p>
    <w:p w14:paraId="3F25F31D" w14:textId="3D78F067" w:rsidR="007C6AFB" w:rsidRPr="006E0D08" w:rsidRDefault="007C6AFB" w:rsidP="000E786B">
      <w:pPr>
        <w:pStyle w:val="Corpodetexto"/>
        <w:numPr>
          <w:ilvl w:val="0"/>
          <w:numId w:val="27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lastRenderedPageBreak/>
        <w:t>DO CRONOGRAMA</w:t>
      </w:r>
    </w:p>
    <w:p w14:paraId="63AB7EF3" w14:textId="25965622" w:rsidR="004831A3" w:rsidRPr="006E0D08" w:rsidRDefault="004831A3" w:rsidP="004831A3">
      <w:pPr>
        <w:pStyle w:val="Corpodetexto"/>
        <w:tabs>
          <w:tab w:val="left" w:pos="1134"/>
        </w:tabs>
        <w:spacing w:after="0" w:line="360" w:lineRule="auto"/>
        <w:ind w:left="360"/>
        <w:rPr>
          <w:b/>
          <w:lang w:val="pt-BR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6521"/>
      </w:tblGrid>
      <w:tr w:rsidR="00F80A02" w:rsidRPr="00F80A02" w14:paraId="7E215A4C" w14:textId="77777777" w:rsidTr="00F80A02">
        <w:trPr>
          <w:trHeight w:val="300"/>
        </w:trPr>
        <w:tc>
          <w:tcPr>
            <w:tcW w:w="8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328CF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/>
                <w:bCs/>
                <w:color w:val="000000"/>
                <w:lang w:val="pt-BR" w:eastAsia="pt-BR"/>
              </w:rPr>
              <w:t>27 de agosto de 2026 (quinta-feira)</w:t>
            </w:r>
          </w:p>
        </w:tc>
      </w:tr>
      <w:tr w:rsidR="00F80A02" w:rsidRPr="00F80A02" w14:paraId="19E4CC54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2124A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A partir das 18h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48450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Credenciamento dos participantes</w:t>
            </w:r>
          </w:p>
        </w:tc>
      </w:tr>
      <w:tr w:rsidR="00F80A02" w:rsidRPr="00F80A02" w14:paraId="65389DF6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6F21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18h00 às 18h30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432B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Boas-vindas e </w:t>
            </w: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coffee</w:t>
            </w:r>
            <w:proofErr w:type="spellEnd"/>
          </w:p>
        </w:tc>
      </w:tr>
      <w:tr w:rsidR="00F80A02" w:rsidRPr="00F80A02" w14:paraId="3893CBBD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E24C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18h30 às 19h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66815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Pitch</w:t>
            </w:r>
            <w:proofErr w:type="spellEnd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 Start: apresentação das ideias</w:t>
            </w:r>
          </w:p>
        </w:tc>
      </w:tr>
      <w:tr w:rsidR="00F80A02" w:rsidRPr="00F80A02" w14:paraId="28CBBC81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BF0E6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19h às 19h15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555DD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Votação das ideias e formação dos grupos de trabalho</w:t>
            </w:r>
          </w:p>
        </w:tc>
      </w:tr>
      <w:tr w:rsidR="00F80A02" w:rsidRPr="00F80A02" w14:paraId="6D49CBC4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63B3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19h15 às 19h45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CA4C3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Palestra: E agora por onde começar? #Canvas #DesignThinking</w:t>
            </w:r>
          </w:p>
        </w:tc>
      </w:tr>
      <w:tr w:rsidR="00F80A02" w:rsidRPr="00F80A02" w14:paraId="495E3505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B1304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19h45 às 20h45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56131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Mentorias</w:t>
            </w:r>
          </w:p>
        </w:tc>
      </w:tr>
      <w:tr w:rsidR="00F80A02" w:rsidRPr="00F80A02" w14:paraId="061C6518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4DEB4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20h45 às 21h15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752F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Palestra: MVP. Que bicho é esse?</w:t>
            </w:r>
          </w:p>
        </w:tc>
      </w:tr>
      <w:tr w:rsidR="00F80A02" w:rsidRPr="00F80A02" w14:paraId="77F096F0" w14:textId="77777777" w:rsidTr="00F80A02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F51B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21h15 as 22h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DC6CD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Mentorias</w:t>
            </w:r>
          </w:p>
        </w:tc>
      </w:tr>
    </w:tbl>
    <w:p w14:paraId="78D2A475" w14:textId="7F4958ED" w:rsidR="00FC782C" w:rsidRDefault="00FC782C" w:rsidP="004A6554">
      <w:pPr>
        <w:pStyle w:val="Corpodetexto"/>
        <w:tabs>
          <w:tab w:val="left" w:pos="1134"/>
        </w:tabs>
        <w:spacing w:after="0" w:line="360" w:lineRule="auto"/>
        <w:rPr>
          <w:b/>
          <w:lang w:val="pt-BR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6521"/>
      </w:tblGrid>
      <w:tr w:rsidR="00F80A02" w:rsidRPr="00F80A02" w14:paraId="48349C77" w14:textId="77777777" w:rsidTr="00F80A02">
        <w:trPr>
          <w:trHeight w:val="315"/>
        </w:trPr>
        <w:tc>
          <w:tcPr>
            <w:tcW w:w="8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6616E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/>
                <w:bCs/>
                <w:color w:val="000000"/>
                <w:lang w:val="pt-BR" w:eastAsia="pt-BR"/>
              </w:rPr>
              <w:t>28 de agosto de 2026 (sexta-feira)</w:t>
            </w:r>
          </w:p>
        </w:tc>
      </w:tr>
      <w:tr w:rsidR="00F80A02" w:rsidRPr="00F80A02" w14:paraId="164FABC4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36377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18h00 às 18h30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84B9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Palestra: Oficina de </w:t>
            </w: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Pitch</w:t>
            </w:r>
            <w:proofErr w:type="spellEnd"/>
          </w:p>
        </w:tc>
      </w:tr>
      <w:tr w:rsidR="00F80A02" w:rsidRPr="00F80A02" w14:paraId="04782C16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29BD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18h30 às 19h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6FF98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Mentorias</w:t>
            </w:r>
          </w:p>
        </w:tc>
      </w:tr>
      <w:tr w:rsidR="00F80A02" w:rsidRPr="00F80A02" w14:paraId="0EAB0703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FEE82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19h às 20h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DB2A3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Check-point</w:t>
            </w:r>
            <w:proofErr w:type="spellEnd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: apresentação </w:t>
            </w: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pré-pitch</w:t>
            </w:r>
            <w:proofErr w:type="spellEnd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 (1ª banca de avaliação)</w:t>
            </w:r>
          </w:p>
        </w:tc>
      </w:tr>
      <w:tr w:rsidR="00F80A02" w:rsidRPr="00F80A02" w14:paraId="48B8AC49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8B1DD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20h às 20h30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C58D4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Mentorias</w:t>
            </w:r>
          </w:p>
        </w:tc>
      </w:tr>
      <w:tr w:rsidR="00F80A02" w:rsidRPr="00F80A02" w14:paraId="4165DFF2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63C3E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20h30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1FA8E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Entrega do </w:t>
            </w: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pitch</w:t>
            </w:r>
            <w:proofErr w:type="spellEnd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 final</w:t>
            </w:r>
          </w:p>
        </w:tc>
      </w:tr>
      <w:tr w:rsidR="00F80A02" w:rsidRPr="00F80A02" w14:paraId="28ADB016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0FE4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20h45 às 22h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79AE2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proofErr w:type="spellStart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Pitch</w:t>
            </w:r>
            <w:proofErr w:type="spellEnd"/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 xml:space="preserve"> Final: apresentação aos jurados (Banca Final)</w:t>
            </w:r>
          </w:p>
        </w:tc>
      </w:tr>
      <w:tr w:rsidR="00F80A02" w:rsidRPr="00F80A02" w14:paraId="3A6A85EF" w14:textId="77777777" w:rsidTr="00F80A0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099F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22h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D321" w14:textId="77777777" w:rsidR="00F80A02" w:rsidRPr="00F80A02" w:rsidRDefault="00F80A02" w:rsidP="00F80A02">
            <w:pPr>
              <w:widowControl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F80A02">
              <w:rPr>
                <w:rFonts w:eastAsia="Times New Roman"/>
                <w:bCs/>
                <w:color w:val="000000"/>
                <w:lang w:val="pt-BR" w:eastAsia="pt-BR"/>
              </w:rPr>
              <w:t>Encerramento</w:t>
            </w:r>
          </w:p>
        </w:tc>
      </w:tr>
    </w:tbl>
    <w:p w14:paraId="393B80C7" w14:textId="2313DCBB" w:rsidR="00E669B5" w:rsidRPr="006E0D08" w:rsidRDefault="00A7164E" w:rsidP="0057763D">
      <w:pPr>
        <w:pStyle w:val="Corpodetexto"/>
        <w:tabs>
          <w:tab w:val="left" w:pos="1134"/>
        </w:tabs>
        <w:spacing w:after="0" w:line="360" w:lineRule="auto"/>
        <w:jc w:val="both"/>
        <w:rPr>
          <w:lang w:val="pt-BR"/>
        </w:rPr>
      </w:pPr>
      <w:r w:rsidRPr="006E0D08">
        <w:rPr>
          <w:u w:val="single"/>
          <w:lang w:val="pt-BR"/>
        </w:rPr>
        <w:t>NOTA:</w:t>
      </w:r>
      <w:r w:rsidRPr="006E0D08">
        <w:rPr>
          <w:lang w:val="pt-BR"/>
        </w:rPr>
        <w:t xml:space="preserve"> As atividades previstas no cronograma acontecerão no formato presencial no </w:t>
      </w:r>
      <w:r w:rsidR="0057763D">
        <w:rPr>
          <w:lang w:val="pt-BR"/>
        </w:rPr>
        <w:t>C</w:t>
      </w:r>
      <w:r w:rsidR="00E669B5" w:rsidRPr="006E0D08">
        <w:rPr>
          <w:lang w:val="pt-BR"/>
        </w:rPr>
        <w:t>âmpus II RS 239, 2755 • Novo Hamburgo • RS • CEP 93525-075</w:t>
      </w:r>
    </w:p>
    <w:p w14:paraId="293A33B3" w14:textId="77777777" w:rsidR="00A7164E" w:rsidRPr="006E0D08" w:rsidRDefault="00A7164E" w:rsidP="000E786B">
      <w:pPr>
        <w:pStyle w:val="Corpodetexto"/>
        <w:tabs>
          <w:tab w:val="left" w:pos="1134"/>
        </w:tabs>
        <w:spacing w:after="0" w:line="360" w:lineRule="auto"/>
        <w:rPr>
          <w:b/>
          <w:lang w:val="pt-BR"/>
        </w:rPr>
      </w:pPr>
    </w:p>
    <w:p w14:paraId="0542362C" w14:textId="558ADA82" w:rsidR="007C6AFB" w:rsidRPr="006E0D08" w:rsidRDefault="007C6AFB" w:rsidP="000E786B">
      <w:pPr>
        <w:pStyle w:val="Corpodetexto"/>
        <w:numPr>
          <w:ilvl w:val="0"/>
          <w:numId w:val="27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t>DA PREMIAÇÃO</w:t>
      </w:r>
    </w:p>
    <w:p w14:paraId="3DBC0C60" w14:textId="7BB4903C" w:rsidR="007D4D66" w:rsidRPr="006E0D08" w:rsidRDefault="007D4D66" w:rsidP="00C4481C">
      <w:pPr>
        <w:pStyle w:val="Corpodetexto"/>
        <w:numPr>
          <w:ilvl w:val="1"/>
          <w:numId w:val="30"/>
        </w:numPr>
        <w:tabs>
          <w:tab w:val="left" w:pos="1134"/>
        </w:tabs>
        <w:spacing w:after="0" w:line="360" w:lineRule="auto"/>
        <w:jc w:val="both"/>
        <w:rPr>
          <w:b/>
          <w:lang w:val="pt-BR"/>
        </w:rPr>
      </w:pPr>
      <w:r w:rsidRPr="006E0D08">
        <w:rPr>
          <w:lang w:val="pt-BR"/>
        </w:rPr>
        <w:t>CERIMÔNIA DE PREMIAÇÃO</w:t>
      </w:r>
      <w:r w:rsidRPr="006E0D08">
        <w:rPr>
          <w:b/>
          <w:lang w:val="pt-BR"/>
        </w:rPr>
        <w:t xml:space="preserve">: </w:t>
      </w:r>
      <w:r w:rsidRPr="006E0D08">
        <w:rPr>
          <w:lang w:val="pt-BR"/>
        </w:rPr>
        <w:t xml:space="preserve">A cerimônia de premiação será realizada durante o Novo Hamburgo </w:t>
      </w:r>
      <w:proofErr w:type="spellStart"/>
      <w:r w:rsidRPr="006E0D08">
        <w:rPr>
          <w:lang w:val="pt-BR"/>
        </w:rPr>
        <w:t>Feevale</w:t>
      </w:r>
      <w:proofErr w:type="spellEnd"/>
      <w:r w:rsidRPr="006E0D08">
        <w:rPr>
          <w:lang w:val="pt-BR"/>
        </w:rPr>
        <w:t xml:space="preserve"> Summit, nos dias </w:t>
      </w:r>
      <w:r w:rsidR="00E669B5" w:rsidRPr="006E0D08">
        <w:rPr>
          <w:lang w:val="pt-BR"/>
        </w:rPr>
        <w:t>16</w:t>
      </w:r>
      <w:r w:rsidRPr="006E0D08">
        <w:rPr>
          <w:lang w:val="pt-BR"/>
        </w:rPr>
        <w:t xml:space="preserve"> e </w:t>
      </w:r>
      <w:r w:rsidR="00E669B5" w:rsidRPr="006E0D08">
        <w:rPr>
          <w:lang w:val="pt-BR"/>
        </w:rPr>
        <w:t>17</w:t>
      </w:r>
      <w:r w:rsidRPr="006E0D08">
        <w:rPr>
          <w:lang w:val="pt-BR"/>
        </w:rPr>
        <w:t xml:space="preserve"> de </w:t>
      </w:r>
      <w:r w:rsidR="00E669B5" w:rsidRPr="006E0D08">
        <w:rPr>
          <w:lang w:val="pt-BR"/>
        </w:rPr>
        <w:t xml:space="preserve">setembro </w:t>
      </w:r>
      <w:r w:rsidRPr="006E0D08">
        <w:rPr>
          <w:lang w:val="pt-BR"/>
        </w:rPr>
        <w:t>de 202</w:t>
      </w:r>
      <w:r w:rsidR="00E669B5" w:rsidRPr="006E0D08">
        <w:rPr>
          <w:lang w:val="pt-BR"/>
        </w:rPr>
        <w:t>6</w:t>
      </w:r>
      <w:r w:rsidRPr="006E0D08">
        <w:rPr>
          <w:lang w:val="pt-BR"/>
        </w:rPr>
        <w:t>.</w:t>
      </w:r>
      <w:r w:rsidR="00F178AA" w:rsidRPr="006E0D08">
        <w:rPr>
          <w:lang w:val="pt-BR"/>
        </w:rPr>
        <w:t xml:space="preserve"> O dia e horário exato do anúncio das ideias vencedoras será realizado antes da data do evento, por meio eletrônico (e-mail e </w:t>
      </w:r>
      <w:proofErr w:type="spellStart"/>
      <w:r w:rsidR="00F178AA" w:rsidRPr="006E0D08">
        <w:rPr>
          <w:lang w:val="pt-BR"/>
        </w:rPr>
        <w:t>whatsapp</w:t>
      </w:r>
      <w:proofErr w:type="spellEnd"/>
      <w:r w:rsidR="00F178AA" w:rsidRPr="006E0D08">
        <w:rPr>
          <w:lang w:val="pt-BR"/>
        </w:rPr>
        <w:t>) informados na inscrição.</w:t>
      </w:r>
    </w:p>
    <w:p w14:paraId="3EEDBC2B" w14:textId="275C4DA7" w:rsidR="004831A3" w:rsidRPr="006E0D08" w:rsidRDefault="007C6AFB" w:rsidP="00C4481C">
      <w:pPr>
        <w:pStyle w:val="Corpodetexto"/>
        <w:numPr>
          <w:ilvl w:val="1"/>
          <w:numId w:val="30"/>
        </w:numPr>
        <w:tabs>
          <w:tab w:val="left" w:pos="1134"/>
        </w:tabs>
        <w:spacing w:after="0" w:line="360" w:lineRule="auto"/>
        <w:jc w:val="both"/>
        <w:rPr>
          <w:b/>
          <w:lang w:val="pt-BR"/>
        </w:rPr>
      </w:pPr>
      <w:r w:rsidRPr="006E0D08">
        <w:rPr>
          <w:bCs/>
          <w:u w:val="single"/>
          <w:lang w:val="pt-BR"/>
        </w:rPr>
        <w:t>DAS PROPOSTAS VENCEDORAS:</w:t>
      </w:r>
      <w:r w:rsidRPr="006E0D08">
        <w:rPr>
          <w:b/>
          <w:lang w:val="pt-BR"/>
        </w:rPr>
        <w:t xml:space="preserve"> </w:t>
      </w:r>
      <w:r w:rsidRPr="006E0D08">
        <w:rPr>
          <w:lang w:val="pt-BR"/>
        </w:rPr>
        <w:t>O</w:t>
      </w:r>
      <w:r w:rsidR="00D43830" w:rsidRPr="006E0D08">
        <w:rPr>
          <w:lang w:val="pt-BR"/>
        </w:rPr>
        <w:t xml:space="preserve">s três primeiros colocados na banca de avaliação </w:t>
      </w:r>
      <w:r w:rsidR="00582CD4" w:rsidRPr="006E0D08">
        <w:rPr>
          <w:lang w:val="pt-BR"/>
        </w:rPr>
        <w:t>t</w:t>
      </w:r>
      <w:r w:rsidRPr="006E0D08">
        <w:rPr>
          <w:lang w:val="pt-BR"/>
        </w:rPr>
        <w:t>erão suas</w:t>
      </w:r>
      <w:r w:rsidR="00D43830" w:rsidRPr="006E0D08">
        <w:rPr>
          <w:lang w:val="pt-BR"/>
        </w:rPr>
        <w:t xml:space="preserve"> startups</w:t>
      </w:r>
      <w:r w:rsidRPr="006E0D08">
        <w:rPr>
          <w:lang w:val="pt-BR"/>
        </w:rPr>
        <w:t xml:space="preserve"> premiadas, sendo: </w:t>
      </w:r>
    </w:p>
    <w:p w14:paraId="1527E144" w14:textId="48591BCD" w:rsidR="007C6AFB" w:rsidRPr="006E0D08" w:rsidRDefault="007C6AFB" w:rsidP="0057763D">
      <w:pPr>
        <w:pStyle w:val="Corpodetexto"/>
        <w:numPr>
          <w:ilvl w:val="2"/>
          <w:numId w:val="30"/>
        </w:numPr>
        <w:tabs>
          <w:tab w:val="left" w:pos="1134"/>
        </w:tabs>
        <w:spacing w:after="0" w:line="360" w:lineRule="auto"/>
        <w:jc w:val="both"/>
        <w:rPr>
          <w:b/>
          <w:lang w:val="pt-BR"/>
        </w:rPr>
      </w:pPr>
      <w:r w:rsidRPr="006E0D08">
        <w:rPr>
          <w:i/>
          <w:lang w:val="pt-BR"/>
        </w:rPr>
        <w:t>Primeiro Lugar:</w:t>
      </w:r>
      <w:r w:rsidRPr="006E0D08">
        <w:rPr>
          <w:lang w:val="pt-BR"/>
        </w:rPr>
        <w:t xml:space="preserve"> A proposta vencedora do “</w:t>
      </w:r>
      <w:proofErr w:type="spellStart"/>
      <w:r w:rsidR="00D43830" w:rsidRPr="006E0D08">
        <w:rPr>
          <w:lang w:val="pt-BR"/>
        </w:rPr>
        <w:t>Post</w:t>
      </w:r>
      <w:r w:rsidR="00D16763">
        <w:rPr>
          <w:lang w:val="pt-BR"/>
        </w:rPr>
        <w:t>g</w:t>
      </w:r>
      <w:r w:rsidR="00D43830" w:rsidRPr="006E0D08">
        <w:rPr>
          <w:lang w:val="pt-BR"/>
        </w:rPr>
        <w:t>raduate</w:t>
      </w:r>
      <w:proofErr w:type="spellEnd"/>
      <w:r w:rsidR="00D43830" w:rsidRPr="006E0D08">
        <w:rPr>
          <w:lang w:val="pt-BR"/>
        </w:rPr>
        <w:t xml:space="preserve"> – </w:t>
      </w:r>
      <w:r w:rsidR="00F178AA" w:rsidRPr="006E0D08">
        <w:rPr>
          <w:lang w:val="pt-BR"/>
        </w:rPr>
        <w:t xml:space="preserve">Novo Hamburgo </w:t>
      </w:r>
      <w:proofErr w:type="spellStart"/>
      <w:r w:rsidR="00D43830" w:rsidRPr="006E0D08">
        <w:rPr>
          <w:lang w:val="pt-BR"/>
        </w:rPr>
        <w:t>Feevale</w:t>
      </w:r>
      <w:proofErr w:type="spellEnd"/>
      <w:r w:rsidR="00D43830" w:rsidRPr="006E0D08">
        <w:rPr>
          <w:lang w:val="pt-BR"/>
        </w:rPr>
        <w:t xml:space="preserve"> Summit</w:t>
      </w:r>
      <w:r w:rsidR="00E96E49" w:rsidRPr="006E0D08">
        <w:rPr>
          <w:lang w:val="pt-BR"/>
        </w:rPr>
        <w:t xml:space="preserve">”, </w:t>
      </w:r>
      <w:r w:rsidRPr="006E0D08">
        <w:rPr>
          <w:lang w:val="pt-BR"/>
        </w:rPr>
        <w:t>receberá como premiação</w:t>
      </w:r>
      <w:r w:rsidR="00E96E49" w:rsidRPr="006E0D08">
        <w:rPr>
          <w:lang w:val="pt-BR"/>
        </w:rPr>
        <w:t xml:space="preserve"> </w:t>
      </w:r>
      <w:r w:rsidR="004831A3" w:rsidRPr="006E0D08">
        <w:rPr>
          <w:lang w:val="pt-BR"/>
        </w:rPr>
        <w:t xml:space="preserve">um passaporte </w:t>
      </w:r>
      <w:proofErr w:type="spellStart"/>
      <w:r w:rsidR="004831A3" w:rsidRPr="006E0D08">
        <w:rPr>
          <w:lang w:val="pt-BR"/>
        </w:rPr>
        <w:t>Feeva</w:t>
      </w:r>
      <w:r w:rsidR="00582CD4" w:rsidRPr="006E0D08">
        <w:rPr>
          <w:lang w:val="pt-BR"/>
        </w:rPr>
        <w:t>l</w:t>
      </w:r>
      <w:r w:rsidR="004831A3" w:rsidRPr="006E0D08">
        <w:rPr>
          <w:lang w:val="pt-BR"/>
        </w:rPr>
        <w:t>e</w:t>
      </w:r>
      <w:proofErr w:type="spellEnd"/>
      <w:r w:rsidR="004831A3" w:rsidRPr="006E0D08">
        <w:rPr>
          <w:lang w:val="pt-BR"/>
        </w:rPr>
        <w:t xml:space="preserve"> </w:t>
      </w:r>
      <w:proofErr w:type="spellStart"/>
      <w:r w:rsidR="004831A3" w:rsidRPr="006E0D08">
        <w:rPr>
          <w:lang w:val="pt-BR"/>
        </w:rPr>
        <w:t>Up</w:t>
      </w:r>
      <w:proofErr w:type="spellEnd"/>
      <w:r w:rsidR="004831A3" w:rsidRPr="006E0D08">
        <w:rPr>
          <w:lang w:val="pt-BR"/>
        </w:rPr>
        <w:t xml:space="preserve"> (</w:t>
      </w:r>
      <w:r w:rsidR="004831A3" w:rsidRPr="006E0D08">
        <w:rPr>
          <w:rStyle w:val="ui-provider"/>
          <w:lang w:val="pt-BR"/>
        </w:rPr>
        <w:t xml:space="preserve">R$500,00 no Idiomas Feevale + </w:t>
      </w:r>
      <w:r w:rsidR="00951593" w:rsidRPr="006E0D08">
        <w:rPr>
          <w:rStyle w:val="ui-provider"/>
          <w:lang w:val="pt-BR"/>
        </w:rPr>
        <w:t xml:space="preserve">acesso gratuito a um curso </w:t>
      </w:r>
      <w:proofErr w:type="spellStart"/>
      <w:r w:rsidR="00951593" w:rsidRPr="006E0D08">
        <w:rPr>
          <w:rStyle w:val="ui-provider"/>
          <w:lang w:val="pt-BR"/>
        </w:rPr>
        <w:t>EaD</w:t>
      </w:r>
      <w:proofErr w:type="spellEnd"/>
      <w:r w:rsidR="00951593" w:rsidRPr="006E0D08">
        <w:rPr>
          <w:rStyle w:val="ui-provider"/>
          <w:lang w:val="pt-BR"/>
        </w:rPr>
        <w:t xml:space="preserve"> da </w:t>
      </w:r>
      <w:proofErr w:type="spellStart"/>
      <w:r w:rsidR="00951593" w:rsidRPr="006E0D08">
        <w:rPr>
          <w:rStyle w:val="ui-provider"/>
          <w:lang w:val="pt-BR"/>
        </w:rPr>
        <w:t>Feevale</w:t>
      </w:r>
      <w:proofErr w:type="spellEnd"/>
      <w:r w:rsidR="00951593" w:rsidRPr="006E0D08">
        <w:rPr>
          <w:rStyle w:val="ui-provider"/>
          <w:lang w:val="pt-BR"/>
        </w:rPr>
        <w:t xml:space="preserve"> </w:t>
      </w:r>
      <w:proofErr w:type="spellStart"/>
      <w:r w:rsidR="00951593" w:rsidRPr="006E0D08">
        <w:rPr>
          <w:rStyle w:val="ui-provider"/>
          <w:lang w:val="pt-BR"/>
        </w:rPr>
        <w:t>Up</w:t>
      </w:r>
      <w:proofErr w:type="spellEnd"/>
      <w:r w:rsidR="004831A3" w:rsidRPr="006E0D08">
        <w:rPr>
          <w:rStyle w:val="ui-provider"/>
          <w:lang w:val="pt-BR"/>
        </w:rPr>
        <w:t>), acesso a Masterclass</w:t>
      </w:r>
      <w:r w:rsidR="000E018F" w:rsidRPr="006E0D08">
        <w:rPr>
          <w:rStyle w:val="ui-provider"/>
          <w:lang w:val="pt-BR"/>
        </w:rPr>
        <w:t xml:space="preserve">, 1 (um) ingresso para o </w:t>
      </w:r>
      <w:r w:rsidR="000E018F" w:rsidRPr="006E0D08">
        <w:rPr>
          <w:rStyle w:val="ui-provider"/>
          <w:lang w:val="pt-BR"/>
        </w:rPr>
        <w:lastRenderedPageBreak/>
        <w:t>Teatro Feevale, destinado a cada participante do projeto. A solicitação deverá ser realizada com antecedência, estando a liberação sujeita à disponibilidade da atração</w:t>
      </w:r>
      <w:r w:rsidR="00202175" w:rsidRPr="006E0D08">
        <w:rPr>
          <w:rStyle w:val="ui-provider"/>
          <w:lang w:val="pt-BR"/>
        </w:rPr>
        <w:t xml:space="preserve"> </w:t>
      </w:r>
      <w:r w:rsidR="00E96E49" w:rsidRPr="006E0D08">
        <w:rPr>
          <w:lang w:val="pt-BR"/>
        </w:rPr>
        <w:t xml:space="preserve">e um passaporte para </w:t>
      </w:r>
      <w:proofErr w:type="spellStart"/>
      <w:r w:rsidR="00E96E49" w:rsidRPr="006E0D08">
        <w:rPr>
          <w:lang w:val="pt-BR"/>
        </w:rPr>
        <w:t>pré</w:t>
      </w:r>
      <w:proofErr w:type="spellEnd"/>
      <w:r w:rsidR="00E96E49" w:rsidRPr="006E0D08">
        <w:rPr>
          <w:lang w:val="pt-BR"/>
        </w:rPr>
        <w:t xml:space="preserve">-incubação no </w:t>
      </w:r>
      <w:proofErr w:type="spellStart"/>
      <w:r w:rsidR="00E96E49" w:rsidRPr="006E0D08">
        <w:rPr>
          <w:lang w:val="pt-BR"/>
        </w:rPr>
        <w:t>Feevale</w:t>
      </w:r>
      <w:proofErr w:type="spellEnd"/>
      <w:r w:rsidR="00E96E49" w:rsidRPr="006E0D08">
        <w:rPr>
          <w:lang w:val="pt-BR"/>
        </w:rPr>
        <w:t xml:space="preserve"> </w:t>
      </w:r>
      <w:proofErr w:type="spellStart"/>
      <w:r w:rsidR="00E96E49" w:rsidRPr="006E0D08">
        <w:rPr>
          <w:lang w:val="pt-BR"/>
        </w:rPr>
        <w:t>Techpark</w:t>
      </w:r>
      <w:proofErr w:type="spellEnd"/>
      <w:r w:rsidR="00E96E49" w:rsidRPr="006E0D08">
        <w:rPr>
          <w:lang w:val="pt-BR"/>
        </w:rPr>
        <w:t xml:space="preserve">. </w:t>
      </w:r>
    </w:p>
    <w:p w14:paraId="0944C35A" w14:textId="1D8C5567" w:rsidR="004831A3" w:rsidRPr="006E0D08" w:rsidRDefault="00E96E49" w:rsidP="007D4D66">
      <w:pPr>
        <w:pStyle w:val="Corpodetexto"/>
        <w:numPr>
          <w:ilvl w:val="2"/>
          <w:numId w:val="30"/>
        </w:numPr>
        <w:tabs>
          <w:tab w:val="left" w:pos="1134"/>
        </w:tabs>
        <w:spacing w:after="0" w:line="360" w:lineRule="auto"/>
        <w:jc w:val="both"/>
        <w:rPr>
          <w:b/>
          <w:lang w:val="pt-BR"/>
        </w:rPr>
      </w:pPr>
      <w:r w:rsidRPr="006E0D08">
        <w:rPr>
          <w:i/>
          <w:lang w:val="pt-BR"/>
        </w:rPr>
        <w:t>Segundo Lugar:</w:t>
      </w:r>
      <w:r w:rsidRPr="006E0D08">
        <w:rPr>
          <w:b/>
          <w:lang w:val="pt-BR"/>
        </w:rPr>
        <w:t xml:space="preserve">  </w:t>
      </w:r>
      <w:r w:rsidRPr="006E0D08">
        <w:rPr>
          <w:bCs/>
          <w:lang w:val="pt-BR"/>
        </w:rPr>
        <w:t>O segundo lugar</w:t>
      </w:r>
      <w:r w:rsidR="00B4729B" w:rsidRPr="006E0D08">
        <w:rPr>
          <w:bCs/>
          <w:lang w:val="pt-BR"/>
        </w:rPr>
        <w:t xml:space="preserve"> do “</w:t>
      </w:r>
      <w:proofErr w:type="spellStart"/>
      <w:r w:rsidR="00B4729B" w:rsidRPr="006E0D08">
        <w:rPr>
          <w:lang w:val="pt-BR"/>
        </w:rPr>
        <w:t>Post</w:t>
      </w:r>
      <w:r w:rsidR="00D16763">
        <w:rPr>
          <w:lang w:val="pt-BR"/>
        </w:rPr>
        <w:t>g</w:t>
      </w:r>
      <w:r w:rsidR="00B4729B" w:rsidRPr="006E0D08">
        <w:rPr>
          <w:lang w:val="pt-BR"/>
        </w:rPr>
        <w:t>raduate</w:t>
      </w:r>
      <w:proofErr w:type="spellEnd"/>
      <w:r w:rsidR="00B4729B" w:rsidRPr="006E0D08">
        <w:rPr>
          <w:lang w:val="pt-BR"/>
        </w:rPr>
        <w:t xml:space="preserve"> – </w:t>
      </w:r>
      <w:r w:rsidR="00F178AA" w:rsidRPr="006E0D08">
        <w:rPr>
          <w:lang w:val="pt-BR"/>
        </w:rPr>
        <w:t xml:space="preserve">Novo Hamburgo </w:t>
      </w:r>
      <w:proofErr w:type="spellStart"/>
      <w:r w:rsidR="00B4729B" w:rsidRPr="006E0D08">
        <w:rPr>
          <w:lang w:val="pt-BR"/>
        </w:rPr>
        <w:t>Feevale</w:t>
      </w:r>
      <w:proofErr w:type="spellEnd"/>
      <w:r w:rsidR="00B4729B" w:rsidRPr="006E0D08">
        <w:rPr>
          <w:lang w:val="pt-BR"/>
        </w:rPr>
        <w:t xml:space="preserve"> Summit”</w:t>
      </w:r>
      <w:r w:rsidRPr="006E0D08">
        <w:rPr>
          <w:bCs/>
          <w:lang w:val="pt-BR"/>
        </w:rPr>
        <w:t xml:space="preserve"> receberá </w:t>
      </w:r>
      <w:r w:rsidR="00923C7E" w:rsidRPr="006E0D08">
        <w:rPr>
          <w:bCs/>
          <w:lang w:val="pt-BR"/>
        </w:rPr>
        <w:t xml:space="preserve">como premiação </w:t>
      </w:r>
      <w:r w:rsidR="00951593" w:rsidRPr="006E0D08">
        <w:rPr>
          <w:bCs/>
          <w:lang w:val="pt-BR"/>
        </w:rPr>
        <w:t xml:space="preserve">acesso gratuito a um curso </w:t>
      </w:r>
      <w:proofErr w:type="spellStart"/>
      <w:r w:rsidR="00951593" w:rsidRPr="006E0D08">
        <w:rPr>
          <w:bCs/>
          <w:lang w:val="pt-BR"/>
        </w:rPr>
        <w:t>EaD</w:t>
      </w:r>
      <w:proofErr w:type="spellEnd"/>
      <w:r w:rsidR="00951593" w:rsidRPr="006E0D08">
        <w:rPr>
          <w:bCs/>
          <w:lang w:val="pt-BR"/>
        </w:rPr>
        <w:t xml:space="preserve"> da </w:t>
      </w:r>
      <w:proofErr w:type="spellStart"/>
      <w:r w:rsidR="00951593" w:rsidRPr="006E0D08">
        <w:rPr>
          <w:bCs/>
          <w:lang w:val="pt-BR"/>
        </w:rPr>
        <w:t>Feevale</w:t>
      </w:r>
      <w:proofErr w:type="spellEnd"/>
      <w:r w:rsidR="00951593" w:rsidRPr="006E0D08">
        <w:rPr>
          <w:bCs/>
          <w:lang w:val="pt-BR"/>
        </w:rPr>
        <w:t xml:space="preserve"> </w:t>
      </w:r>
      <w:proofErr w:type="spellStart"/>
      <w:r w:rsidR="00951593" w:rsidRPr="006E0D08">
        <w:rPr>
          <w:bCs/>
          <w:lang w:val="pt-BR"/>
        </w:rPr>
        <w:t>Up</w:t>
      </w:r>
      <w:proofErr w:type="spellEnd"/>
      <w:r w:rsidR="004831A3" w:rsidRPr="006E0D08">
        <w:rPr>
          <w:bCs/>
          <w:lang w:val="pt-BR"/>
        </w:rPr>
        <w:t>,</w:t>
      </w:r>
      <w:r w:rsidR="004831A3" w:rsidRPr="006E0D08">
        <w:rPr>
          <w:rStyle w:val="ui-provider"/>
          <w:lang w:val="pt-BR"/>
        </w:rPr>
        <w:t xml:space="preserve"> acesso a Masterclass</w:t>
      </w:r>
      <w:r w:rsidR="004831A3" w:rsidRPr="006E0D08">
        <w:rPr>
          <w:bCs/>
          <w:lang w:val="pt-BR"/>
        </w:rPr>
        <w:t xml:space="preserve"> </w:t>
      </w:r>
      <w:r w:rsidRPr="006E0D08">
        <w:rPr>
          <w:bCs/>
          <w:lang w:val="pt-BR"/>
        </w:rPr>
        <w:t xml:space="preserve">e um passaporte para </w:t>
      </w:r>
      <w:proofErr w:type="spellStart"/>
      <w:r w:rsidRPr="006E0D08">
        <w:rPr>
          <w:bCs/>
          <w:lang w:val="pt-BR"/>
        </w:rPr>
        <w:t>pré</w:t>
      </w:r>
      <w:proofErr w:type="spellEnd"/>
      <w:r w:rsidRPr="006E0D08">
        <w:rPr>
          <w:bCs/>
          <w:lang w:val="pt-BR"/>
        </w:rPr>
        <w:t xml:space="preserve">-incubação no </w:t>
      </w:r>
      <w:proofErr w:type="spellStart"/>
      <w:r w:rsidRPr="006E0D08">
        <w:rPr>
          <w:bCs/>
          <w:lang w:val="pt-BR"/>
        </w:rPr>
        <w:t>Feevale</w:t>
      </w:r>
      <w:proofErr w:type="spellEnd"/>
      <w:r w:rsidRPr="006E0D08">
        <w:rPr>
          <w:bCs/>
          <w:lang w:val="pt-BR"/>
        </w:rPr>
        <w:t xml:space="preserve"> </w:t>
      </w:r>
      <w:proofErr w:type="spellStart"/>
      <w:r w:rsidRPr="006E0D08">
        <w:rPr>
          <w:bCs/>
          <w:lang w:val="pt-BR"/>
        </w:rPr>
        <w:t>Techpark</w:t>
      </w:r>
      <w:proofErr w:type="spellEnd"/>
      <w:r w:rsidRPr="006E0D08">
        <w:rPr>
          <w:bCs/>
          <w:lang w:val="pt-BR"/>
        </w:rPr>
        <w:t>.</w:t>
      </w:r>
    </w:p>
    <w:p w14:paraId="5A53D6D2" w14:textId="2BB5004C" w:rsidR="00E96E49" w:rsidRPr="006E0D08" w:rsidRDefault="00E96E49" w:rsidP="007D4D66">
      <w:pPr>
        <w:pStyle w:val="Corpodetexto"/>
        <w:numPr>
          <w:ilvl w:val="2"/>
          <w:numId w:val="30"/>
        </w:numPr>
        <w:tabs>
          <w:tab w:val="left" w:pos="1134"/>
        </w:tabs>
        <w:spacing w:after="0" w:line="360" w:lineRule="auto"/>
        <w:jc w:val="both"/>
        <w:rPr>
          <w:b/>
          <w:lang w:val="pt-BR"/>
        </w:rPr>
      </w:pPr>
      <w:r w:rsidRPr="006E0D08">
        <w:rPr>
          <w:i/>
          <w:lang w:val="pt-BR"/>
        </w:rPr>
        <w:t>Tercei</w:t>
      </w:r>
      <w:r w:rsidR="00923C7E" w:rsidRPr="006E0D08">
        <w:rPr>
          <w:i/>
          <w:lang w:val="pt-BR"/>
        </w:rPr>
        <w:t>ro</w:t>
      </w:r>
      <w:r w:rsidRPr="006E0D08">
        <w:rPr>
          <w:i/>
          <w:lang w:val="pt-BR"/>
        </w:rPr>
        <w:t xml:space="preserve"> Lugar:</w:t>
      </w:r>
      <w:r w:rsidRPr="006E0D08">
        <w:rPr>
          <w:b/>
          <w:lang w:val="pt-BR"/>
        </w:rPr>
        <w:t xml:space="preserve"> </w:t>
      </w:r>
      <w:r w:rsidR="00923C7E" w:rsidRPr="006E0D08">
        <w:rPr>
          <w:b/>
          <w:lang w:val="pt-BR"/>
        </w:rPr>
        <w:t xml:space="preserve"> </w:t>
      </w:r>
      <w:r w:rsidR="00923C7E" w:rsidRPr="006E0D08">
        <w:rPr>
          <w:lang w:val="pt-BR"/>
        </w:rPr>
        <w:t xml:space="preserve">O terceiro </w:t>
      </w:r>
      <w:r w:rsidR="00F178AA" w:rsidRPr="006E0D08">
        <w:rPr>
          <w:lang w:val="pt-BR"/>
        </w:rPr>
        <w:t xml:space="preserve">lugar </w:t>
      </w:r>
      <w:r w:rsidR="00B4729B" w:rsidRPr="006E0D08">
        <w:rPr>
          <w:lang w:val="pt-BR"/>
        </w:rPr>
        <w:t>do “</w:t>
      </w:r>
      <w:proofErr w:type="spellStart"/>
      <w:r w:rsidR="00B4729B" w:rsidRPr="006E0D08">
        <w:rPr>
          <w:lang w:val="pt-BR"/>
        </w:rPr>
        <w:t>Post</w:t>
      </w:r>
      <w:r w:rsidR="00D16763">
        <w:rPr>
          <w:lang w:val="pt-BR"/>
        </w:rPr>
        <w:t>g</w:t>
      </w:r>
      <w:r w:rsidR="00B4729B" w:rsidRPr="006E0D08">
        <w:rPr>
          <w:lang w:val="pt-BR"/>
        </w:rPr>
        <w:t>raduate</w:t>
      </w:r>
      <w:proofErr w:type="spellEnd"/>
      <w:r w:rsidR="00B4729B" w:rsidRPr="006E0D08">
        <w:rPr>
          <w:lang w:val="pt-BR"/>
        </w:rPr>
        <w:t xml:space="preserve"> – </w:t>
      </w:r>
      <w:r w:rsidR="00F178AA" w:rsidRPr="006E0D08">
        <w:rPr>
          <w:lang w:val="pt-BR"/>
        </w:rPr>
        <w:t xml:space="preserve">Novo Hamburgo </w:t>
      </w:r>
      <w:proofErr w:type="spellStart"/>
      <w:r w:rsidR="00B4729B" w:rsidRPr="006E0D08">
        <w:rPr>
          <w:lang w:val="pt-BR"/>
        </w:rPr>
        <w:t>Feevale</w:t>
      </w:r>
      <w:proofErr w:type="spellEnd"/>
      <w:r w:rsidR="00B4729B" w:rsidRPr="006E0D08">
        <w:rPr>
          <w:lang w:val="pt-BR"/>
        </w:rPr>
        <w:t xml:space="preserve"> Summit”</w:t>
      </w:r>
      <w:r w:rsidR="00923C7E" w:rsidRPr="006E0D08">
        <w:rPr>
          <w:lang w:val="pt-BR"/>
        </w:rPr>
        <w:t xml:space="preserve"> receberá, como premiação</w:t>
      </w:r>
      <w:r w:rsidR="004831A3" w:rsidRPr="006E0D08">
        <w:rPr>
          <w:lang w:val="pt-BR"/>
        </w:rPr>
        <w:t xml:space="preserve"> acesso a Masterclass e</w:t>
      </w:r>
      <w:r w:rsidR="00923C7E" w:rsidRPr="006E0D08">
        <w:rPr>
          <w:lang w:val="pt-BR"/>
        </w:rPr>
        <w:t xml:space="preserve"> um passaporte para a </w:t>
      </w:r>
      <w:proofErr w:type="spellStart"/>
      <w:r w:rsidR="00923C7E" w:rsidRPr="006E0D08">
        <w:rPr>
          <w:lang w:val="pt-BR"/>
        </w:rPr>
        <w:t>pré</w:t>
      </w:r>
      <w:proofErr w:type="spellEnd"/>
      <w:r w:rsidR="00923C7E" w:rsidRPr="006E0D08">
        <w:rPr>
          <w:lang w:val="pt-BR"/>
        </w:rPr>
        <w:t xml:space="preserve">-incubação no </w:t>
      </w:r>
      <w:proofErr w:type="spellStart"/>
      <w:r w:rsidR="00923C7E" w:rsidRPr="006E0D08">
        <w:rPr>
          <w:lang w:val="pt-BR"/>
        </w:rPr>
        <w:t>Feevale</w:t>
      </w:r>
      <w:proofErr w:type="spellEnd"/>
      <w:r w:rsidR="00923C7E" w:rsidRPr="006E0D08">
        <w:rPr>
          <w:lang w:val="pt-BR"/>
        </w:rPr>
        <w:t xml:space="preserve"> </w:t>
      </w:r>
      <w:proofErr w:type="spellStart"/>
      <w:r w:rsidR="00F178AA" w:rsidRPr="006E0D08">
        <w:rPr>
          <w:lang w:val="pt-BR"/>
        </w:rPr>
        <w:t>T</w:t>
      </w:r>
      <w:r w:rsidR="00923C7E" w:rsidRPr="006E0D08">
        <w:rPr>
          <w:lang w:val="pt-BR"/>
        </w:rPr>
        <w:t>echpark</w:t>
      </w:r>
      <w:proofErr w:type="spellEnd"/>
      <w:r w:rsidR="00923C7E" w:rsidRPr="006E0D08">
        <w:rPr>
          <w:lang w:val="pt-BR"/>
        </w:rPr>
        <w:t>.</w:t>
      </w:r>
      <w:r w:rsidR="00923C7E" w:rsidRPr="006E0D08">
        <w:rPr>
          <w:b/>
          <w:lang w:val="pt-BR"/>
        </w:rPr>
        <w:t xml:space="preserve"> </w:t>
      </w:r>
    </w:p>
    <w:p w14:paraId="5501ABB2" w14:textId="77777777" w:rsidR="00923C7E" w:rsidRPr="006E0D08" w:rsidRDefault="00923C7E" w:rsidP="000E786B">
      <w:pPr>
        <w:pStyle w:val="Corpodetexto"/>
        <w:tabs>
          <w:tab w:val="left" w:pos="1134"/>
        </w:tabs>
        <w:spacing w:after="0" w:line="360" w:lineRule="auto"/>
        <w:ind w:left="1224"/>
        <w:jc w:val="both"/>
        <w:rPr>
          <w:b/>
          <w:lang w:val="pt-BR"/>
        </w:rPr>
      </w:pPr>
    </w:p>
    <w:p w14:paraId="78907177" w14:textId="61AD7ECD" w:rsidR="00923C7E" w:rsidRPr="006E0D08" w:rsidRDefault="007C6AFB" w:rsidP="007D4D66">
      <w:pPr>
        <w:pStyle w:val="PargrafodaLista"/>
        <w:numPr>
          <w:ilvl w:val="1"/>
          <w:numId w:val="30"/>
        </w:numPr>
        <w:spacing w:line="360" w:lineRule="auto"/>
        <w:ind w:right="-20"/>
        <w:jc w:val="both"/>
        <w:rPr>
          <w:lang w:val="pt-BR"/>
        </w:rPr>
      </w:pPr>
      <w:r w:rsidRPr="006E0D08">
        <w:rPr>
          <w:bCs/>
          <w:u w:val="single"/>
          <w:lang w:val="pt-BR"/>
        </w:rPr>
        <w:t>DAS PROPOSTAS NÃO VENCEDORAS:</w:t>
      </w:r>
      <w:r w:rsidRPr="006E0D08">
        <w:rPr>
          <w:b/>
          <w:lang w:val="pt-BR"/>
        </w:rPr>
        <w:t xml:space="preserve"> </w:t>
      </w:r>
      <w:r w:rsidRPr="006E0D08">
        <w:rPr>
          <w:lang w:val="pt-BR"/>
        </w:rPr>
        <w:t>Os projetos poderão ser selecionados na análise classificatória para</w:t>
      </w:r>
      <w:r w:rsidR="00923C7E" w:rsidRPr="006E0D08">
        <w:rPr>
          <w:lang w:val="pt-BR"/>
        </w:rPr>
        <w:t xml:space="preserve"> participar do processo de </w:t>
      </w:r>
      <w:proofErr w:type="spellStart"/>
      <w:r w:rsidR="00923C7E" w:rsidRPr="006E0D08">
        <w:rPr>
          <w:lang w:val="pt-BR"/>
        </w:rPr>
        <w:t>pré</w:t>
      </w:r>
      <w:proofErr w:type="spellEnd"/>
      <w:r w:rsidR="00923C7E" w:rsidRPr="006E0D08">
        <w:rPr>
          <w:lang w:val="pt-BR"/>
        </w:rPr>
        <w:t xml:space="preserve">-incubação do </w:t>
      </w:r>
      <w:proofErr w:type="spellStart"/>
      <w:r w:rsidR="00923C7E" w:rsidRPr="006E0D08">
        <w:rPr>
          <w:lang w:val="pt-BR"/>
        </w:rPr>
        <w:t>Feevale</w:t>
      </w:r>
      <w:proofErr w:type="spellEnd"/>
      <w:r w:rsidR="00923C7E" w:rsidRPr="006E0D08">
        <w:rPr>
          <w:lang w:val="pt-BR"/>
        </w:rPr>
        <w:t xml:space="preserve"> </w:t>
      </w:r>
      <w:proofErr w:type="spellStart"/>
      <w:r w:rsidR="00923C7E" w:rsidRPr="006E0D08">
        <w:rPr>
          <w:lang w:val="pt-BR"/>
        </w:rPr>
        <w:t>Techpark</w:t>
      </w:r>
      <w:proofErr w:type="spellEnd"/>
      <w:r w:rsidR="00923C7E" w:rsidRPr="006E0D08">
        <w:rPr>
          <w:lang w:val="pt-BR"/>
        </w:rPr>
        <w:t xml:space="preserve">, mediante indicação da banca avaliadora. </w:t>
      </w:r>
    </w:p>
    <w:p w14:paraId="57E65DDB" w14:textId="77777777" w:rsidR="00AF2757" w:rsidRPr="006E0D08" w:rsidRDefault="00AF2757" w:rsidP="000E786B">
      <w:pPr>
        <w:pStyle w:val="PargrafodaLista"/>
        <w:spacing w:line="360" w:lineRule="auto"/>
        <w:ind w:left="792" w:right="-20"/>
        <w:jc w:val="both"/>
        <w:rPr>
          <w:lang w:val="pt-BR"/>
        </w:rPr>
      </w:pPr>
    </w:p>
    <w:p w14:paraId="633EB78D" w14:textId="7E7BD1EB" w:rsidR="007C6AFB" w:rsidRPr="006E0D08" w:rsidRDefault="00923C7E" w:rsidP="000E786B">
      <w:pPr>
        <w:spacing w:line="360" w:lineRule="auto"/>
        <w:ind w:right="-20" w:firstLine="360"/>
        <w:jc w:val="both"/>
        <w:rPr>
          <w:lang w:val="pt-BR"/>
        </w:rPr>
      </w:pPr>
      <w:r w:rsidRPr="006E0D08">
        <w:rPr>
          <w:u w:val="single"/>
          <w:lang w:val="pt-BR"/>
        </w:rPr>
        <w:t>NOTA:</w:t>
      </w:r>
      <w:r w:rsidRPr="006E0D08">
        <w:rPr>
          <w:lang w:val="pt-BR"/>
        </w:rPr>
        <w:t xml:space="preserve"> Os vencedores e/ou indicados ao processo de </w:t>
      </w:r>
      <w:proofErr w:type="spellStart"/>
      <w:r w:rsidRPr="006E0D08">
        <w:rPr>
          <w:lang w:val="pt-BR"/>
        </w:rPr>
        <w:t>pré</w:t>
      </w:r>
      <w:proofErr w:type="spellEnd"/>
      <w:r w:rsidRPr="006E0D08">
        <w:rPr>
          <w:lang w:val="pt-BR"/>
        </w:rPr>
        <w:t xml:space="preserve">-incubação do </w:t>
      </w:r>
      <w:proofErr w:type="spellStart"/>
      <w:r w:rsidRPr="006E0D08">
        <w:rPr>
          <w:lang w:val="pt-BR"/>
        </w:rPr>
        <w:t>Feevale</w:t>
      </w:r>
      <w:proofErr w:type="spellEnd"/>
      <w:r w:rsidRPr="006E0D08">
        <w:rPr>
          <w:lang w:val="pt-BR"/>
        </w:rPr>
        <w:t xml:space="preserve"> </w:t>
      </w:r>
      <w:proofErr w:type="spellStart"/>
      <w:r w:rsidRPr="006E0D08">
        <w:rPr>
          <w:lang w:val="pt-BR"/>
        </w:rPr>
        <w:t>Techpark</w:t>
      </w:r>
      <w:proofErr w:type="spellEnd"/>
      <w:r w:rsidRPr="006E0D08">
        <w:rPr>
          <w:lang w:val="pt-BR"/>
        </w:rPr>
        <w:t xml:space="preserve"> terão o prazo de </w:t>
      </w:r>
      <w:r w:rsidR="00D16763">
        <w:rPr>
          <w:lang w:val="pt-BR"/>
        </w:rPr>
        <w:t>06</w:t>
      </w:r>
      <w:r w:rsidR="007C6AFB" w:rsidRPr="006E0D08">
        <w:rPr>
          <w:lang w:val="pt-BR"/>
        </w:rPr>
        <w:t xml:space="preserve"> meses</w:t>
      </w:r>
      <w:r w:rsidRPr="006E0D08">
        <w:rPr>
          <w:lang w:val="pt-BR"/>
        </w:rPr>
        <w:t xml:space="preserve">, a contar de </w:t>
      </w:r>
      <w:r w:rsidR="00E669B5" w:rsidRPr="006E0D08">
        <w:rPr>
          <w:lang w:val="pt-BR"/>
        </w:rPr>
        <w:t>18</w:t>
      </w:r>
      <w:r w:rsidR="00097145" w:rsidRPr="006E0D08">
        <w:rPr>
          <w:lang w:val="pt-BR"/>
        </w:rPr>
        <w:t xml:space="preserve"> de </w:t>
      </w:r>
      <w:r w:rsidR="00202175" w:rsidRPr="006E0D08">
        <w:rPr>
          <w:lang w:val="pt-BR"/>
        </w:rPr>
        <w:t>setembro</w:t>
      </w:r>
      <w:r w:rsidR="004831A3" w:rsidRPr="006E0D08">
        <w:rPr>
          <w:lang w:val="pt-BR"/>
        </w:rPr>
        <w:t xml:space="preserve"> de 202</w:t>
      </w:r>
      <w:r w:rsidR="00E669B5" w:rsidRPr="006E0D08">
        <w:rPr>
          <w:lang w:val="pt-BR"/>
        </w:rPr>
        <w:t>6</w:t>
      </w:r>
      <w:r w:rsidR="00FC782C" w:rsidRPr="006E0D08">
        <w:rPr>
          <w:lang w:val="pt-BR"/>
        </w:rPr>
        <w:t>,</w:t>
      </w:r>
      <w:r w:rsidRPr="006E0D08">
        <w:rPr>
          <w:lang w:val="pt-BR"/>
        </w:rPr>
        <w:t xml:space="preserve"> para manifestar interesse em utilização da premiação</w:t>
      </w:r>
      <w:r w:rsidR="00D16763">
        <w:rPr>
          <w:lang w:val="pt-BR"/>
        </w:rPr>
        <w:t xml:space="preserve"> e o prazo de</w:t>
      </w:r>
      <w:r w:rsidR="00C4481C">
        <w:rPr>
          <w:lang w:val="pt-BR"/>
        </w:rPr>
        <w:t xml:space="preserve"> 12 meses para ingressa no ciclo de </w:t>
      </w:r>
      <w:proofErr w:type="spellStart"/>
      <w:r w:rsidR="00C4481C">
        <w:rPr>
          <w:lang w:val="pt-BR"/>
        </w:rPr>
        <w:t>pré</w:t>
      </w:r>
      <w:proofErr w:type="spellEnd"/>
      <w:r w:rsidR="00C4481C">
        <w:rPr>
          <w:lang w:val="pt-BR"/>
        </w:rPr>
        <w:t>-incubação</w:t>
      </w:r>
      <w:r w:rsidRPr="006E0D08">
        <w:rPr>
          <w:lang w:val="pt-BR"/>
        </w:rPr>
        <w:t xml:space="preserve"> sob pena de perda do benefício após este período. </w:t>
      </w:r>
    </w:p>
    <w:p w14:paraId="63210AD9" w14:textId="77777777" w:rsidR="007C6AFB" w:rsidRPr="006E0D08" w:rsidRDefault="007C6AFB" w:rsidP="000E786B">
      <w:pPr>
        <w:pStyle w:val="Corpodetexto"/>
        <w:tabs>
          <w:tab w:val="left" w:pos="1134"/>
        </w:tabs>
        <w:spacing w:after="0" w:line="360" w:lineRule="auto"/>
        <w:ind w:left="720"/>
        <w:rPr>
          <w:b/>
          <w:lang w:val="pt-BR"/>
        </w:rPr>
      </w:pPr>
    </w:p>
    <w:p w14:paraId="5744C16D" w14:textId="05A8A42B" w:rsidR="007C6AFB" w:rsidRPr="006E0D08" w:rsidRDefault="007C6AFB" w:rsidP="007D4D66">
      <w:pPr>
        <w:pStyle w:val="Corpodetexto"/>
        <w:numPr>
          <w:ilvl w:val="0"/>
          <w:numId w:val="30"/>
        </w:numPr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b/>
          <w:lang w:val="pt-BR"/>
        </w:rPr>
        <w:t>DISPOSIÇÕES GERAIS</w:t>
      </w:r>
    </w:p>
    <w:p w14:paraId="50C3ADFA" w14:textId="7A463092" w:rsidR="003C11E6" w:rsidRPr="006E0D08" w:rsidRDefault="007C6AFB" w:rsidP="000E786B">
      <w:pPr>
        <w:pStyle w:val="Corpodetexto"/>
        <w:tabs>
          <w:tab w:val="left" w:pos="1134"/>
        </w:tabs>
        <w:spacing w:after="0" w:line="360" w:lineRule="auto"/>
        <w:rPr>
          <w:b/>
          <w:lang w:val="pt-BR"/>
        </w:rPr>
      </w:pPr>
      <w:r w:rsidRPr="006E0D08">
        <w:rPr>
          <w:lang w:val="pt-BR"/>
        </w:rPr>
        <w:t>Casos omissos a este regulamento serão analisados pelo C</w:t>
      </w:r>
      <w:r w:rsidR="00582CD4" w:rsidRPr="006E0D08">
        <w:rPr>
          <w:lang w:val="pt-BR"/>
        </w:rPr>
        <w:t>o</w:t>
      </w:r>
      <w:r w:rsidRPr="006E0D08">
        <w:rPr>
          <w:lang w:val="pt-BR"/>
        </w:rPr>
        <w:t>mit</w:t>
      </w:r>
      <w:r w:rsidR="00582CD4" w:rsidRPr="006E0D08">
        <w:rPr>
          <w:lang w:val="pt-BR"/>
        </w:rPr>
        <w:t>ê</w:t>
      </w:r>
      <w:r w:rsidRPr="006E0D08">
        <w:rPr>
          <w:lang w:val="pt-BR"/>
        </w:rPr>
        <w:t xml:space="preserve"> de Avaliação do Programa </w:t>
      </w:r>
      <w:proofErr w:type="spellStart"/>
      <w:r w:rsidRPr="006E0D08">
        <w:rPr>
          <w:lang w:val="pt-BR"/>
        </w:rPr>
        <w:t>Post</w:t>
      </w:r>
      <w:r w:rsidR="00D16763">
        <w:rPr>
          <w:lang w:val="pt-BR"/>
        </w:rPr>
        <w:t>g</w:t>
      </w:r>
      <w:r w:rsidRPr="006E0D08">
        <w:rPr>
          <w:lang w:val="pt-BR"/>
        </w:rPr>
        <w:t>raduate</w:t>
      </w:r>
      <w:proofErr w:type="spellEnd"/>
      <w:r w:rsidRPr="006E0D08">
        <w:rPr>
          <w:lang w:val="pt-BR"/>
        </w:rPr>
        <w:t xml:space="preserve"> e </w:t>
      </w:r>
      <w:proofErr w:type="spellStart"/>
      <w:r w:rsidRPr="006E0D08">
        <w:rPr>
          <w:lang w:val="pt-BR"/>
        </w:rPr>
        <w:t>Feevale</w:t>
      </w:r>
      <w:proofErr w:type="spellEnd"/>
      <w:r w:rsidRPr="006E0D08">
        <w:rPr>
          <w:lang w:val="pt-BR"/>
        </w:rPr>
        <w:t xml:space="preserve"> Summit. Qualquer dúvida ou necessidade deve ser direcionada ao e-mail </w:t>
      </w:r>
      <w:hyperlink r:id="rId10" w:history="1">
        <w:r w:rsidR="00202175" w:rsidRPr="006E0D08">
          <w:rPr>
            <w:rStyle w:val="Hyperlink"/>
            <w:lang w:val="pt-BR"/>
          </w:rPr>
          <w:t>techpark@feevale.br</w:t>
        </w:r>
      </w:hyperlink>
      <w:r w:rsidR="0057763D">
        <w:rPr>
          <w:rStyle w:val="Hyperlink"/>
          <w:lang w:val="pt-BR"/>
        </w:rPr>
        <w:t xml:space="preserve"> e summit@feevale.br</w:t>
      </w:r>
      <w:r w:rsidRPr="006E0D08">
        <w:rPr>
          <w:lang w:val="pt-BR"/>
        </w:rPr>
        <w:t xml:space="preserve">. </w:t>
      </w:r>
    </w:p>
    <w:sectPr w:rsidR="003C11E6" w:rsidRPr="006E0D08" w:rsidSect="00D66FB7">
      <w:headerReference w:type="default" r:id="rId11"/>
      <w:footerReference w:type="default" r:id="rId12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4DBE" w14:textId="77777777" w:rsidR="00012856" w:rsidRDefault="00012856" w:rsidP="006B6404">
      <w:r>
        <w:separator/>
      </w:r>
    </w:p>
  </w:endnote>
  <w:endnote w:type="continuationSeparator" w:id="0">
    <w:p w14:paraId="6242372D" w14:textId="77777777" w:rsidR="00012856" w:rsidRDefault="00012856" w:rsidP="006B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F437" w14:textId="77777777" w:rsidR="006B6404" w:rsidRDefault="006B6404" w:rsidP="0002131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41DB" w14:textId="77777777" w:rsidR="00012856" w:rsidRDefault="00012856" w:rsidP="006B6404">
      <w:r>
        <w:separator/>
      </w:r>
    </w:p>
  </w:footnote>
  <w:footnote w:type="continuationSeparator" w:id="0">
    <w:p w14:paraId="0B4A9CE2" w14:textId="77777777" w:rsidR="00012856" w:rsidRDefault="00012856" w:rsidP="006B6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52A" w14:textId="11BD84EE" w:rsidR="00E40689" w:rsidRDefault="00E40689" w:rsidP="001158BE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AF29BAA" wp14:editId="2EA15576">
          <wp:simplePos x="0" y="0"/>
          <wp:positionH relativeFrom="page">
            <wp:align>left</wp:align>
          </wp:positionH>
          <wp:positionV relativeFrom="paragraph">
            <wp:posOffset>-476885</wp:posOffset>
          </wp:positionV>
          <wp:extent cx="7547610" cy="1087120"/>
          <wp:effectExtent l="0" t="0" r="0" b="0"/>
          <wp:wrapNone/>
          <wp:docPr id="3" name="Imagem 3" descr="FOLHA_TIMBRADA_cabeç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LHA_TIMBRADA_cabeç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8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ED7D8" w14:textId="77777777" w:rsidR="00E40689" w:rsidRDefault="00E40689" w:rsidP="001158BE">
    <w:pPr>
      <w:pStyle w:val="Cabealho"/>
    </w:pPr>
  </w:p>
  <w:p w14:paraId="19CBDD93" w14:textId="08AA8BB0" w:rsidR="00C409FD" w:rsidRDefault="006B6404" w:rsidP="001158BE">
    <w:pPr>
      <w:pStyle w:val="Cabealho"/>
    </w:pPr>
    <w:r>
      <w:t xml:space="preserve">                                                                   </w:t>
    </w:r>
  </w:p>
  <w:p w14:paraId="3D001496" w14:textId="77777777" w:rsidR="006B6404" w:rsidRDefault="006B6404">
    <w:pPr>
      <w:pStyle w:val="Cabealho"/>
    </w:pPr>
  </w:p>
  <w:p w14:paraId="4722A392" w14:textId="77777777" w:rsidR="00C409FD" w:rsidRDefault="00C409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2"/>
    <w:multiLevelType w:val="hybridMultilevel"/>
    <w:tmpl w:val="4C8E4E7C"/>
    <w:lvl w:ilvl="0" w:tplc="558C446C">
      <w:start w:val="1"/>
      <w:numFmt w:val="upperRoman"/>
      <w:lvlText w:val="%1."/>
      <w:lvlJc w:val="left"/>
      <w:pPr>
        <w:ind w:left="182" w:hanging="284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34589ABC">
      <w:numFmt w:val="bullet"/>
      <w:lvlText w:val="•"/>
      <w:lvlJc w:val="left"/>
      <w:pPr>
        <w:ind w:left="1132" w:hanging="284"/>
      </w:pPr>
      <w:rPr>
        <w:rFonts w:hint="default"/>
      </w:rPr>
    </w:lvl>
    <w:lvl w:ilvl="2" w:tplc="9A02CCAE">
      <w:numFmt w:val="bullet"/>
      <w:lvlText w:val="•"/>
      <w:lvlJc w:val="left"/>
      <w:pPr>
        <w:ind w:left="2084" w:hanging="284"/>
      </w:pPr>
      <w:rPr>
        <w:rFonts w:hint="default"/>
      </w:rPr>
    </w:lvl>
    <w:lvl w:ilvl="3" w:tplc="E35E466A">
      <w:numFmt w:val="bullet"/>
      <w:lvlText w:val="•"/>
      <w:lvlJc w:val="left"/>
      <w:pPr>
        <w:ind w:left="3036" w:hanging="284"/>
      </w:pPr>
      <w:rPr>
        <w:rFonts w:hint="default"/>
      </w:rPr>
    </w:lvl>
    <w:lvl w:ilvl="4" w:tplc="DB340120">
      <w:numFmt w:val="bullet"/>
      <w:lvlText w:val="•"/>
      <w:lvlJc w:val="left"/>
      <w:pPr>
        <w:ind w:left="3988" w:hanging="284"/>
      </w:pPr>
      <w:rPr>
        <w:rFonts w:hint="default"/>
      </w:rPr>
    </w:lvl>
    <w:lvl w:ilvl="5" w:tplc="AAB6A8EC">
      <w:numFmt w:val="bullet"/>
      <w:lvlText w:val="•"/>
      <w:lvlJc w:val="left"/>
      <w:pPr>
        <w:ind w:left="4940" w:hanging="284"/>
      </w:pPr>
      <w:rPr>
        <w:rFonts w:hint="default"/>
      </w:rPr>
    </w:lvl>
    <w:lvl w:ilvl="6" w:tplc="D0280E68">
      <w:numFmt w:val="bullet"/>
      <w:lvlText w:val="•"/>
      <w:lvlJc w:val="left"/>
      <w:pPr>
        <w:ind w:left="5892" w:hanging="284"/>
      </w:pPr>
      <w:rPr>
        <w:rFonts w:hint="default"/>
      </w:rPr>
    </w:lvl>
    <w:lvl w:ilvl="7" w:tplc="E89AE956">
      <w:numFmt w:val="bullet"/>
      <w:lvlText w:val="•"/>
      <w:lvlJc w:val="left"/>
      <w:pPr>
        <w:ind w:left="6844" w:hanging="284"/>
      </w:pPr>
      <w:rPr>
        <w:rFonts w:hint="default"/>
      </w:rPr>
    </w:lvl>
    <w:lvl w:ilvl="8" w:tplc="17F6BF20">
      <w:numFmt w:val="bullet"/>
      <w:lvlText w:val="•"/>
      <w:lvlJc w:val="left"/>
      <w:pPr>
        <w:ind w:left="7796" w:hanging="284"/>
      </w:pPr>
      <w:rPr>
        <w:rFonts w:hint="default"/>
      </w:rPr>
    </w:lvl>
  </w:abstractNum>
  <w:abstractNum w:abstractNumId="1" w15:restartNumberingAfterBreak="0">
    <w:nsid w:val="090708B4"/>
    <w:multiLevelType w:val="hybridMultilevel"/>
    <w:tmpl w:val="5FDCD1EC"/>
    <w:lvl w:ilvl="0" w:tplc="04160013">
      <w:start w:val="1"/>
      <w:numFmt w:val="upperRoman"/>
      <w:lvlText w:val="%1."/>
      <w:lvlJc w:val="righ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4D7D24"/>
    <w:multiLevelType w:val="hybridMultilevel"/>
    <w:tmpl w:val="7354CAEA"/>
    <w:lvl w:ilvl="0" w:tplc="04160013">
      <w:start w:val="1"/>
      <w:numFmt w:val="upperRoman"/>
      <w:lvlText w:val="%1."/>
      <w:lvlJc w:val="righ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ED11221"/>
    <w:multiLevelType w:val="hybridMultilevel"/>
    <w:tmpl w:val="683C2F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5DA9"/>
    <w:multiLevelType w:val="hybridMultilevel"/>
    <w:tmpl w:val="4A4EE31A"/>
    <w:lvl w:ilvl="0" w:tplc="E312B75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EF7BC4"/>
    <w:multiLevelType w:val="hybridMultilevel"/>
    <w:tmpl w:val="BEAEB9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917B98"/>
    <w:multiLevelType w:val="hybridMultilevel"/>
    <w:tmpl w:val="3294C34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9AB5C8A"/>
    <w:multiLevelType w:val="hybridMultilevel"/>
    <w:tmpl w:val="CC3E258E"/>
    <w:lvl w:ilvl="0" w:tplc="02E2E26C">
      <w:start w:val="1"/>
      <w:numFmt w:val="upperRoman"/>
      <w:lvlText w:val="%1."/>
      <w:lvlJc w:val="left"/>
      <w:pPr>
        <w:ind w:left="405" w:hanging="276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DC2ABBE4">
      <w:start w:val="1"/>
      <w:numFmt w:val="upperRoman"/>
      <w:lvlText w:val="%2."/>
      <w:lvlJc w:val="left"/>
      <w:pPr>
        <w:ind w:left="882" w:hanging="281"/>
      </w:pPr>
      <w:rPr>
        <w:rFonts w:ascii="Arial" w:eastAsia="Arial" w:hAnsi="Arial" w:cs="Arial" w:hint="default"/>
        <w:w w:val="100"/>
        <w:sz w:val="24"/>
        <w:szCs w:val="24"/>
      </w:rPr>
    </w:lvl>
    <w:lvl w:ilvl="2" w:tplc="A57CF46C">
      <w:numFmt w:val="bullet"/>
      <w:lvlText w:val="•"/>
      <w:lvlJc w:val="left"/>
      <w:pPr>
        <w:ind w:left="1851" w:hanging="281"/>
      </w:pPr>
      <w:rPr>
        <w:rFonts w:hint="default"/>
      </w:rPr>
    </w:lvl>
    <w:lvl w:ilvl="3" w:tplc="6718892C">
      <w:numFmt w:val="bullet"/>
      <w:lvlText w:val="•"/>
      <w:lvlJc w:val="left"/>
      <w:pPr>
        <w:ind w:left="2822" w:hanging="281"/>
      </w:pPr>
      <w:rPr>
        <w:rFonts w:hint="default"/>
      </w:rPr>
    </w:lvl>
    <w:lvl w:ilvl="4" w:tplc="EBF0E6C8"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06347C42">
      <w:numFmt w:val="bullet"/>
      <w:lvlText w:val="•"/>
      <w:lvlJc w:val="left"/>
      <w:pPr>
        <w:ind w:left="4764" w:hanging="281"/>
      </w:pPr>
      <w:rPr>
        <w:rFonts w:hint="default"/>
      </w:rPr>
    </w:lvl>
    <w:lvl w:ilvl="6" w:tplc="4FBC553A">
      <w:numFmt w:val="bullet"/>
      <w:lvlText w:val="•"/>
      <w:lvlJc w:val="left"/>
      <w:pPr>
        <w:ind w:left="5735" w:hanging="281"/>
      </w:pPr>
      <w:rPr>
        <w:rFonts w:hint="default"/>
      </w:rPr>
    </w:lvl>
    <w:lvl w:ilvl="7" w:tplc="1F3A6F0A">
      <w:numFmt w:val="bullet"/>
      <w:lvlText w:val="•"/>
      <w:lvlJc w:val="left"/>
      <w:pPr>
        <w:ind w:left="6706" w:hanging="281"/>
      </w:pPr>
      <w:rPr>
        <w:rFonts w:hint="default"/>
      </w:rPr>
    </w:lvl>
    <w:lvl w:ilvl="8" w:tplc="591E32BA">
      <w:numFmt w:val="bullet"/>
      <w:lvlText w:val="•"/>
      <w:lvlJc w:val="left"/>
      <w:pPr>
        <w:ind w:left="7677" w:hanging="281"/>
      </w:pPr>
      <w:rPr>
        <w:rFonts w:hint="default"/>
      </w:rPr>
    </w:lvl>
  </w:abstractNum>
  <w:abstractNum w:abstractNumId="8" w15:restartNumberingAfterBreak="0">
    <w:nsid w:val="19E21B12"/>
    <w:multiLevelType w:val="multilevel"/>
    <w:tmpl w:val="B70CF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i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1B12D0"/>
    <w:multiLevelType w:val="multilevel"/>
    <w:tmpl w:val="1C5A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single"/>
      </w:rPr>
    </w:lvl>
  </w:abstractNum>
  <w:abstractNum w:abstractNumId="10" w15:restartNumberingAfterBreak="0">
    <w:nsid w:val="1D8D572E"/>
    <w:multiLevelType w:val="hybridMultilevel"/>
    <w:tmpl w:val="103C278C"/>
    <w:lvl w:ilvl="0" w:tplc="D15AF1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0D53"/>
    <w:multiLevelType w:val="hybridMultilevel"/>
    <w:tmpl w:val="5FDCD1EC"/>
    <w:lvl w:ilvl="0" w:tplc="04160013">
      <w:start w:val="1"/>
      <w:numFmt w:val="upperRoman"/>
      <w:lvlText w:val="%1."/>
      <w:lvlJc w:val="righ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6F41416"/>
    <w:multiLevelType w:val="hybridMultilevel"/>
    <w:tmpl w:val="A7DE83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63B7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CF6F9E"/>
    <w:multiLevelType w:val="hybridMultilevel"/>
    <w:tmpl w:val="5E14A4C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2F7ED9"/>
    <w:multiLevelType w:val="hybridMultilevel"/>
    <w:tmpl w:val="51EC42D2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0B1132C"/>
    <w:multiLevelType w:val="hybridMultilevel"/>
    <w:tmpl w:val="4D48257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224C34"/>
    <w:multiLevelType w:val="multilevel"/>
    <w:tmpl w:val="041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4A557595"/>
    <w:multiLevelType w:val="hybridMultilevel"/>
    <w:tmpl w:val="CAC217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F348F"/>
    <w:multiLevelType w:val="hybridMultilevel"/>
    <w:tmpl w:val="9B04909A"/>
    <w:lvl w:ilvl="0" w:tplc="04160017">
      <w:start w:val="1"/>
      <w:numFmt w:val="lowerLetter"/>
      <w:lvlText w:val="%1)"/>
      <w:lvlJc w:val="left"/>
      <w:pPr>
        <w:ind w:left="1350" w:hanging="360"/>
      </w:p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4EAE2005"/>
    <w:multiLevelType w:val="hybridMultilevel"/>
    <w:tmpl w:val="3294C34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BB32DF"/>
    <w:multiLevelType w:val="hybridMultilevel"/>
    <w:tmpl w:val="3294C34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82E370A"/>
    <w:multiLevelType w:val="hybridMultilevel"/>
    <w:tmpl w:val="7354CAEA"/>
    <w:lvl w:ilvl="0" w:tplc="04160013">
      <w:start w:val="1"/>
      <w:numFmt w:val="upperRoman"/>
      <w:lvlText w:val="%1."/>
      <w:lvlJc w:val="righ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A3A1D81"/>
    <w:multiLevelType w:val="multilevel"/>
    <w:tmpl w:val="18C48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27" w:hanging="9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734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41" w:hanging="96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</w:rPr>
    </w:lvl>
  </w:abstractNum>
  <w:abstractNum w:abstractNumId="24" w15:restartNumberingAfterBreak="0">
    <w:nsid w:val="662315F1"/>
    <w:multiLevelType w:val="hybridMultilevel"/>
    <w:tmpl w:val="C144D7B8"/>
    <w:lvl w:ilvl="0" w:tplc="04160017">
      <w:start w:val="1"/>
      <w:numFmt w:val="lowerLetter"/>
      <w:lvlText w:val="%1)"/>
      <w:lvlJc w:val="left"/>
      <w:pPr>
        <w:ind w:left="1350" w:hanging="360"/>
      </w:p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6A756970"/>
    <w:multiLevelType w:val="hybridMultilevel"/>
    <w:tmpl w:val="578E5730"/>
    <w:lvl w:ilvl="0" w:tplc="64A482D2">
      <w:start w:val="1"/>
      <w:numFmt w:val="upperRoman"/>
      <w:lvlText w:val="%1."/>
      <w:lvlJc w:val="left"/>
      <w:pPr>
        <w:ind w:left="822" w:hanging="483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36362566">
      <w:numFmt w:val="bullet"/>
      <w:lvlText w:val="•"/>
      <w:lvlJc w:val="left"/>
      <w:pPr>
        <w:ind w:left="1700" w:hanging="483"/>
      </w:pPr>
      <w:rPr>
        <w:rFonts w:hint="default"/>
      </w:rPr>
    </w:lvl>
    <w:lvl w:ilvl="2" w:tplc="10D6296E">
      <w:numFmt w:val="bullet"/>
      <w:lvlText w:val="•"/>
      <w:lvlJc w:val="left"/>
      <w:pPr>
        <w:ind w:left="2580" w:hanging="483"/>
      </w:pPr>
      <w:rPr>
        <w:rFonts w:hint="default"/>
      </w:rPr>
    </w:lvl>
    <w:lvl w:ilvl="3" w:tplc="DA7AFD94">
      <w:numFmt w:val="bullet"/>
      <w:lvlText w:val="•"/>
      <w:lvlJc w:val="left"/>
      <w:pPr>
        <w:ind w:left="3460" w:hanging="483"/>
      </w:pPr>
      <w:rPr>
        <w:rFonts w:hint="default"/>
      </w:rPr>
    </w:lvl>
    <w:lvl w:ilvl="4" w:tplc="C0FAB580">
      <w:numFmt w:val="bullet"/>
      <w:lvlText w:val="•"/>
      <w:lvlJc w:val="left"/>
      <w:pPr>
        <w:ind w:left="4340" w:hanging="483"/>
      </w:pPr>
      <w:rPr>
        <w:rFonts w:hint="default"/>
      </w:rPr>
    </w:lvl>
    <w:lvl w:ilvl="5" w:tplc="84927CAC">
      <w:numFmt w:val="bullet"/>
      <w:lvlText w:val="•"/>
      <w:lvlJc w:val="left"/>
      <w:pPr>
        <w:ind w:left="5220" w:hanging="483"/>
      </w:pPr>
      <w:rPr>
        <w:rFonts w:hint="default"/>
      </w:rPr>
    </w:lvl>
    <w:lvl w:ilvl="6" w:tplc="54221F20">
      <w:numFmt w:val="bullet"/>
      <w:lvlText w:val="•"/>
      <w:lvlJc w:val="left"/>
      <w:pPr>
        <w:ind w:left="6100" w:hanging="483"/>
      </w:pPr>
      <w:rPr>
        <w:rFonts w:hint="default"/>
      </w:rPr>
    </w:lvl>
    <w:lvl w:ilvl="7" w:tplc="6284E6A8">
      <w:numFmt w:val="bullet"/>
      <w:lvlText w:val="•"/>
      <w:lvlJc w:val="left"/>
      <w:pPr>
        <w:ind w:left="6980" w:hanging="483"/>
      </w:pPr>
      <w:rPr>
        <w:rFonts w:hint="default"/>
      </w:rPr>
    </w:lvl>
    <w:lvl w:ilvl="8" w:tplc="50FC53E2">
      <w:numFmt w:val="bullet"/>
      <w:lvlText w:val="•"/>
      <w:lvlJc w:val="left"/>
      <w:pPr>
        <w:ind w:left="7860" w:hanging="483"/>
      </w:pPr>
      <w:rPr>
        <w:rFonts w:hint="default"/>
      </w:rPr>
    </w:lvl>
  </w:abstractNum>
  <w:abstractNum w:abstractNumId="26" w15:restartNumberingAfterBreak="0">
    <w:nsid w:val="6F351BF7"/>
    <w:multiLevelType w:val="hybridMultilevel"/>
    <w:tmpl w:val="4A4EE31A"/>
    <w:lvl w:ilvl="0" w:tplc="E312B75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A7525F"/>
    <w:multiLevelType w:val="hybridMultilevel"/>
    <w:tmpl w:val="44C817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467F8"/>
    <w:multiLevelType w:val="hybridMultilevel"/>
    <w:tmpl w:val="302419A4"/>
    <w:lvl w:ilvl="0" w:tplc="EA3C852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E6B1311"/>
    <w:multiLevelType w:val="hybridMultilevel"/>
    <w:tmpl w:val="305A401C"/>
    <w:lvl w:ilvl="0" w:tplc="E8F6E940">
      <w:start w:val="1"/>
      <w:numFmt w:val="upperRoman"/>
      <w:lvlText w:val="%1."/>
      <w:lvlJc w:val="left"/>
      <w:pPr>
        <w:ind w:left="822" w:hanging="483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B9DCB0FA">
      <w:start w:val="1"/>
      <w:numFmt w:val="upperRoman"/>
      <w:lvlText w:val="%2"/>
      <w:lvlJc w:val="left"/>
      <w:pPr>
        <w:ind w:left="519" w:hanging="135"/>
      </w:pPr>
      <w:rPr>
        <w:rFonts w:ascii="Arial" w:eastAsia="Arial" w:hAnsi="Arial" w:cs="Arial" w:hint="default"/>
        <w:w w:val="100"/>
        <w:sz w:val="24"/>
        <w:szCs w:val="24"/>
      </w:rPr>
    </w:lvl>
    <w:lvl w:ilvl="2" w:tplc="02861F52">
      <w:numFmt w:val="bullet"/>
      <w:lvlText w:val="•"/>
      <w:lvlJc w:val="left"/>
      <w:pPr>
        <w:ind w:left="1797" w:hanging="135"/>
      </w:pPr>
      <w:rPr>
        <w:rFonts w:hint="default"/>
      </w:rPr>
    </w:lvl>
    <w:lvl w:ilvl="3" w:tplc="151C20D6">
      <w:numFmt w:val="bullet"/>
      <w:lvlText w:val="•"/>
      <w:lvlJc w:val="left"/>
      <w:pPr>
        <w:ind w:left="2775" w:hanging="135"/>
      </w:pPr>
      <w:rPr>
        <w:rFonts w:hint="default"/>
      </w:rPr>
    </w:lvl>
    <w:lvl w:ilvl="4" w:tplc="3E60623E">
      <w:numFmt w:val="bullet"/>
      <w:lvlText w:val="•"/>
      <w:lvlJc w:val="left"/>
      <w:pPr>
        <w:ind w:left="3753" w:hanging="135"/>
      </w:pPr>
      <w:rPr>
        <w:rFonts w:hint="default"/>
      </w:rPr>
    </w:lvl>
    <w:lvl w:ilvl="5" w:tplc="73D89CAC">
      <w:numFmt w:val="bullet"/>
      <w:lvlText w:val="•"/>
      <w:lvlJc w:val="left"/>
      <w:pPr>
        <w:ind w:left="4731" w:hanging="135"/>
      </w:pPr>
      <w:rPr>
        <w:rFonts w:hint="default"/>
      </w:rPr>
    </w:lvl>
    <w:lvl w:ilvl="6" w:tplc="DFC4E258">
      <w:numFmt w:val="bullet"/>
      <w:lvlText w:val="•"/>
      <w:lvlJc w:val="left"/>
      <w:pPr>
        <w:ind w:left="5708" w:hanging="135"/>
      </w:pPr>
      <w:rPr>
        <w:rFonts w:hint="default"/>
      </w:rPr>
    </w:lvl>
    <w:lvl w:ilvl="7" w:tplc="E8F6BB0C">
      <w:numFmt w:val="bullet"/>
      <w:lvlText w:val="•"/>
      <w:lvlJc w:val="left"/>
      <w:pPr>
        <w:ind w:left="6686" w:hanging="135"/>
      </w:pPr>
      <w:rPr>
        <w:rFonts w:hint="default"/>
      </w:rPr>
    </w:lvl>
    <w:lvl w:ilvl="8" w:tplc="3E2C6BEC">
      <w:numFmt w:val="bullet"/>
      <w:lvlText w:val="•"/>
      <w:lvlJc w:val="left"/>
      <w:pPr>
        <w:ind w:left="7664" w:hanging="135"/>
      </w:pPr>
      <w:rPr>
        <w:rFonts w:hint="default"/>
      </w:rPr>
    </w:lvl>
  </w:abstractNum>
  <w:num w:numId="1" w16cid:durableId="1274089074">
    <w:abstractNumId w:val="3"/>
  </w:num>
  <w:num w:numId="2" w16cid:durableId="1032803865">
    <w:abstractNumId w:val="23"/>
  </w:num>
  <w:num w:numId="3" w16cid:durableId="931621053">
    <w:abstractNumId w:val="18"/>
  </w:num>
  <w:num w:numId="4" w16cid:durableId="1519808807">
    <w:abstractNumId w:val="27"/>
  </w:num>
  <w:num w:numId="5" w16cid:durableId="554194142">
    <w:abstractNumId w:val="19"/>
  </w:num>
  <w:num w:numId="6" w16cid:durableId="760181487">
    <w:abstractNumId w:val="14"/>
  </w:num>
  <w:num w:numId="7" w16cid:durableId="1838762233">
    <w:abstractNumId w:val="24"/>
  </w:num>
  <w:num w:numId="8" w16cid:durableId="218135389">
    <w:abstractNumId w:val="12"/>
  </w:num>
  <w:num w:numId="9" w16cid:durableId="1317103490">
    <w:abstractNumId w:val="10"/>
  </w:num>
  <w:num w:numId="10" w16cid:durableId="111633374">
    <w:abstractNumId w:val="4"/>
  </w:num>
  <w:num w:numId="11" w16cid:durableId="1621647880">
    <w:abstractNumId w:val="20"/>
  </w:num>
  <w:num w:numId="12" w16cid:durableId="504978465">
    <w:abstractNumId w:val="26"/>
  </w:num>
  <w:num w:numId="13" w16cid:durableId="483744288">
    <w:abstractNumId w:val="5"/>
  </w:num>
  <w:num w:numId="14" w16cid:durableId="2012638035">
    <w:abstractNumId w:val="21"/>
  </w:num>
  <w:num w:numId="15" w16cid:durableId="405808264">
    <w:abstractNumId w:val="28"/>
  </w:num>
  <w:num w:numId="16" w16cid:durableId="1793788107">
    <w:abstractNumId w:val="0"/>
  </w:num>
  <w:num w:numId="17" w16cid:durableId="720639065">
    <w:abstractNumId w:val="7"/>
  </w:num>
  <w:num w:numId="18" w16cid:durableId="2113864406">
    <w:abstractNumId w:val="29"/>
  </w:num>
  <w:num w:numId="19" w16cid:durableId="854540689">
    <w:abstractNumId w:val="25"/>
  </w:num>
  <w:num w:numId="20" w16cid:durableId="1832334161">
    <w:abstractNumId w:val="6"/>
  </w:num>
  <w:num w:numId="21" w16cid:durableId="172233059">
    <w:abstractNumId w:val="22"/>
  </w:num>
  <w:num w:numId="22" w16cid:durableId="202182621">
    <w:abstractNumId w:val="15"/>
  </w:num>
  <w:num w:numId="23" w16cid:durableId="1490706402">
    <w:abstractNumId w:val="11"/>
  </w:num>
  <w:num w:numId="24" w16cid:durableId="82534582">
    <w:abstractNumId w:val="16"/>
  </w:num>
  <w:num w:numId="25" w16cid:durableId="295527593">
    <w:abstractNumId w:val="2"/>
  </w:num>
  <w:num w:numId="26" w16cid:durableId="404035359">
    <w:abstractNumId w:val="1"/>
  </w:num>
  <w:num w:numId="27" w16cid:durableId="968054443">
    <w:abstractNumId w:val="8"/>
  </w:num>
  <w:num w:numId="28" w16cid:durableId="405878603">
    <w:abstractNumId w:val="13"/>
  </w:num>
  <w:num w:numId="29" w16cid:durableId="1814062850">
    <w:abstractNumId w:val="17"/>
  </w:num>
  <w:num w:numId="30" w16cid:durableId="18981280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04"/>
    <w:rsid w:val="000065BC"/>
    <w:rsid w:val="00012856"/>
    <w:rsid w:val="00021311"/>
    <w:rsid w:val="00045ABF"/>
    <w:rsid w:val="00064C5E"/>
    <w:rsid w:val="00065FAC"/>
    <w:rsid w:val="00097145"/>
    <w:rsid w:val="000A508F"/>
    <w:rsid w:val="000A52FB"/>
    <w:rsid w:val="000B1E40"/>
    <w:rsid w:val="000B75F3"/>
    <w:rsid w:val="000C4067"/>
    <w:rsid w:val="000E018F"/>
    <w:rsid w:val="000E786B"/>
    <w:rsid w:val="000F2399"/>
    <w:rsid w:val="001040AF"/>
    <w:rsid w:val="001045A0"/>
    <w:rsid w:val="001158BE"/>
    <w:rsid w:val="001247CD"/>
    <w:rsid w:val="0013160C"/>
    <w:rsid w:val="001416DB"/>
    <w:rsid w:val="00143EAB"/>
    <w:rsid w:val="00150017"/>
    <w:rsid w:val="00182FFC"/>
    <w:rsid w:val="00184B6E"/>
    <w:rsid w:val="001A3C1A"/>
    <w:rsid w:val="001B49FC"/>
    <w:rsid w:val="001C34FB"/>
    <w:rsid w:val="001C39EF"/>
    <w:rsid w:val="001D1A6D"/>
    <w:rsid w:val="001D6482"/>
    <w:rsid w:val="001E4B06"/>
    <w:rsid w:val="001F3638"/>
    <w:rsid w:val="00202175"/>
    <w:rsid w:val="002049FA"/>
    <w:rsid w:val="002176EF"/>
    <w:rsid w:val="0022572C"/>
    <w:rsid w:val="0022586F"/>
    <w:rsid w:val="00260524"/>
    <w:rsid w:val="00266481"/>
    <w:rsid w:val="0027414D"/>
    <w:rsid w:val="002A5040"/>
    <w:rsid w:val="002A7087"/>
    <w:rsid w:val="002D1D33"/>
    <w:rsid w:val="002D5BA2"/>
    <w:rsid w:val="002D7551"/>
    <w:rsid w:val="00311443"/>
    <w:rsid w:val="00314897"/>
    <w:rsid w:val="0032354B"/>
    <w:rsid w:val="00326E1A"/>
    <w:rsid w:val="00327B42"/>
    <w:rsid w:val="003529BD"/>
    <w:rsid w:val="00382CB5"/>
    <w:rsid w:val="003904B0"/>
    <w:rsid w:val="003A13B8"/>
    <w:rsid w:val="003C11E6"/>
    <w:rsid w:val="003D1568"/>
    <w:rsid w:val="003D1CD1"/>
    <w:rsid w:val="003E70FE"/>
    <w:rsid w:val="003F55AA"/>
    <w:rsid w:val="00404193"/>
    <w:rsid w:val="004121B0"/>
    <w:rsid w:val="00415BC5"/>
    <w:rsid w:val="00446E68"/>
    <w:rsid w:val="00457BAC"/>
    <w:rsid w:val="0047461B"/>
    <w:rsid w:val="004831A3"/>
    <w:rsid w:val="00493D3A"/>
    <w:rsid w:val="004A6554"/>
    <w:rsid w:val="004B235C"/>
    <w:rsid w:val="004E595D"/>
    <w:rsid w:val="004E6512"/>
    <w:rsid w:val="00506923"/>
    <w:rsid w:val="00533F69"/>
    <w:rsid w:val="00555B55"/>
    <w:rsid w:val="00556E44"/>
    <w:rsid w:val="0057763D"/>
    <w:rsid w:val="00582CD4"/>
    <w:rsid w:val="0059176B"/>
    <w:rsid w:val="005967B3"/>
    <w:rsid w:val="00596E97"/>
    <w:rsid w:val="005B6B35"/>
    <w:rsid w:val="005B7148"/>
    <w:rsid w:val="005D6FD6"/>
    <w:rsid w:val="00601FBD"/>
    <w:rsid w:val="00650DB9"/>
    <w:rsid w:val="0065742C"/>
    <w:rsid w:val="00683EDD"/>
    <w:rsid w:val="0068442F"/>
    <w:rsid w:val="006A3208"/>
    <w:rsid w:val="006B4F69"/>
    <w:rsid w:val="006B6404"/>
    <w:rsid w:val="006C1690"/>
    <w:rsid w:val="006E0D08"/>
    <w:rsid w:val="006F15AF"/>
    <w:rsid w:val="006F195D"/>
    <w:rsid w:val="00726A5A"/>
    <w:rsid w:val="00737EE4"/>
    <w:rsid w:val="00756C3A"/>
    <w:rsid w:val="007618FA"/>
    <w:rsid w:val="00784A54"/>
    <w:rsid w:val="0079249E"/>
    <w:rsid w:val="007A298D"/>
    <w:rsid w:val="007A2F14"/>
    <w:rsid w:val="007C6AFB"/>
    <w:rsid w:val="007D4D66"/>
    <w:rsid w:val="007D7849"/>
    <w:rsid w:val="007E0D45"/>
    <w:rsid w:val="007E322D"/>
    <w:rsid w:val="007F2FBB"/>
    <w:rsid w:val="007F58F1"/>
    <w:rsid w:val="00810E81"/>
    <w:rsid w:val="00814460"/>
    <w:rsid w:val="00830D60"/>
    <w:rsid w:val="00836001"/>
    <w:rsid w:val="00845EA9"/>
    <w:rsid w:val="008746A7"/>
    <w:rsid w:val="008A4C69"/>
    <w:rsid w:val="008E7FA8"/>
    <w:rsid w:val="008F193A"/>
    <w:rsid w:val="008F4B8F"/>
    <w:rsid w:val="008F5456"/>
    <w:rsid w:val="0090467F"/>
    <w:rsid w:val="009145B4"/>
    <w:rsid w:val="009150E8"/>
    <w:rsid w:val="0092016A"/>
    <w:rsid w:val="00923C7E"/>
    <w:rsid w:val="00924BA4"/>
    <w:rsid w:val="00951593"/>
    <w:rsid w:val="009774FA"/>
    <w:rsid w:val="00982FCC"/>
    <w:rsid w:val="00994B3F"/>
    <w:rsid w:val="009B030A"/>
    <w:rsid w:val="009C1344"/>
    <w:rsid w:val="009D2190"/>
    <w:rsid w:val="00A101C8"/>
    <w:rsid w:val="00A210BC"/>
    <w:rsid w:val="00A3332E"/>
    <w:rsid w:val="00A41827"/>
    <w:rsid w:val="00A458A7"/>
    <w:rsid w:val="00A52B00"/>
    <w:rsid w:val="00A6576F"/>
    <w:rsid w:val="00A71458"/>
    <w:rsid w:val="00A7164E"/>
    <w:rsid w:val="00A73B3E"/>
    <w:rsid w:val="00AA0B39"/>
    <w:rsid w:val="00AB115E"/>
    <w:rsid w:val="00AC51BF"/>
    <w:rsid w:val="00AD1B53"/>
    <w:rsid w:val="00AD2C54"/>
    <w:rsid w:val="00AF2757"/>
    <w:rsid w:val="00AF700C"/>
    <w:rsid w:val="00B03078"/>
    <w:rsid w:val="00B24A05"/>
    <w:rsid w:val="00B34F37"/>
    <w:rsid w:val="00B4729B"/>
    <w:rsid w:val="00B47FFD"/>
    <w:rsid w:val="00B800B9"/>
    <w:rsid w:val="00B92EF3"/>
    <w:rsid w:val="00BD3BA2"/>
    <w:rsid w:val="00BE11A9"/>
    <w:rsid w:val="00BE5D81"/>
    <w:rsid w:val="00C01B7D"/>
    <w:rsid w:val="00C04FD7"/>
    <w:rsid w:val="00C17EB1"/>
    <w:rsid w:val="00C30AE2"/>
    <w:rsid w:val="00C409FD"/>
    <w:rsid w:val="00C4481C"/>
    <w:rsid w:val="00C47398"/>
    <w:rsid w:val="00C8176F"/>
    <w:rsid w:val="00CD67DB"/>
    <w:rsid w:val="00D0716C"/>
    <w:rsid w:val="00D165BC"/>
    <w:rsid w:val="00D16763"/>
    <w:rsid w:val="00D221CD"/>
    <w:rsid w:val="00D230E0"/>
    <w:rsid w:val="00D43830"/>
    <w:rsid w:val="00D5186E"/>
    <w:rsid w:val="00D63F62"/>
    <w:rsid w:val="00D648BF"/>
    <w:rsid w:val="00D66FB7"/>
    <w:rsid w:val="00D97FD4"/>
    <w:rsid w:val="00DB1A08"/>
    <w:rsid w:val="00DB4C7E"/>
    <w:rsid w:val="00DB65C5"/>
    <w:rsid w:val="00DC2776"/>
    <w:rsid w:val="00DE2DC6"/>
    <w:rsid w:val="00DF77D4"/>
    <w:rsid w:val="00E04938"/>
    <w:rsid w:val="00E06620"/>
    <w:rsid w:val="00E1772B"/>
    <w:rsid w:val="00E36A87"/>
    <w:rsid w:val="00E40689"/>
    <w:rsid w:val="00E635F2"/>
    <w:rsid w:val="00E669B5"/>
    <w:rsid w:val="00E74A9F"/>
    <w:rsid w:val="00E9604D"/>
    <w:rsid w:val="00E96E49"/>
    <w:rsid w:val="00EA186D"/>
    <w:rsid w:val="00EB591B"/>
    <w:rsid w:val="00EC2468"/>
    <w:rsid w:val="00EE4680"/>
    <w:rsid w:val="00EF1AE9"/>
    <w:rsid w:val="00F01D55"/>
    <w:rsid w:val="00F10007"/>
    <w:rsid w:val="00F178AA"/>
    <w:rsid w:val="00F474EF"/>
    <w:rsid w:val="00F5038D"/>
    <w:rsid w:val="00F80A02"/>
    <w:rsid w:val="00F87A8C"/>
    <w:rsid w:val="00F90038"/>
    <w:rsid w:val="00FB0333"/>
    <w:rsid w:val="00FB34A6"/>
    <w:rsid w:val="00FB3C59"/>
    <w:rsid w:val="00FC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6FEE2"/>
  <w15:docId w15:val="{37DF428E-D768-44C4-A538-5DD12ECE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67B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tulo1">
    <w:name w:val="heading 1"/>
    <w:basedOn w:val="Normal"/>
    <w:link w:val="Ttulo1Char"/>
    <w:uiPriority w:val="9"/>
    <w:qFormat/>
    <w:rsid w:val="00143E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43EA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22572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B49F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B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1B49FC"/>
    <w:pPr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1B49FC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49F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49F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49FC"/>
    <w:rPr>
      <w:vertAlign w:val="superscript"/>
    </w:rPr>
  </w:style>
  <w:style w:type="paragraph" w:customStyle="1" w:styleId="MARCAO">
    <w:name w:val="$ MARCAÇÃO $"/>
    <w:basedOn w:val="Normal"/>
    <w:qFormat/>
    <w:rsid w:val="001B49FC"/>
    <w:pPr>
      <w:spacing w:line="360" w:lineRule="auto"/>
      <w:jc w:val="both"/>
    </w:pPr>
    <w:rPr>
      <w:rFonts w:eastAsia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1B49F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49FC"/>
  </w:style>
  <w:style w:type="character" w:styleId="Refdecomentrio">
    <w:name w:val="annotation reference"/>
    <w:basedOn w:val="Fontepargpadro"/>
    <w:uiPriority w:val="99"/>
    <w:semiHidden/>
    <w:unhideWhenUsed/>
    <w:rsid w:val="001247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47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47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47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47C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FC782C"/>
    <w:rPr>
      <w:b/>
      <w:bCs/>
    </w:rPr>
  </w:style>
  <w:style w:type="paragraph" w:customStyle="1" w:styleId="paragraph">
    <w:name w:val="paragraph"/>
    <w:basedOn w:val="Normal"/>
    <w:rsid w:val="00AF27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AF2757"/>
  </w:style>
  <w:style w:type="character" w:customStyle="1" w:styleId="eop">
    <w:name w:val="eop"/>
    <w:basedOn w:val="Fontepargpadro"/>
    <w:rsid w:val="00AF2757"/>
  </w:style>
  <w:style w:type="character" w:styleId="MenoPendente">
    <w:name w:val="Unresolved Mention"/>
    <w:basedOn w:val="Fontepargpadro"/>
    <w:uiPriority w:val="99"/>
    <w:semiHidden/>
    <w:unhideWhenUsed/>
    <w:rsid w:val="00AF275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210BC"/>
    <w:rPr>
      <w:color w:val="800080" w:themeColor="followedHyperlink"/>
      <w:u w:val="single"/>
    </w:rPr>
  </w:style>
  <w:style w:type="character" w:customStyle="1" w:styleId="ui-provider">
    <w:name w:val="ui-provider"/>
    <w:basedOn w:val="Fontepargpadro"/>
    <w:rsid w:val="004831A3"/>
  </w:style>
  <w:style w:type="paragraph" w:styleId="Reviso">
    <w:name w:val="Revision"/>
    <w:hidden/>
    <w:uiPriority w:val="99"/>
    <w:semiHidden/>
    <w:rsid w:val="0057763D"/>
    <w:pPr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.feevale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echpark@feevale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r/1R9CXvMpW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244A-A30F-4D11-915A-07DD5BE9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816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Thaina Beatriz Soares Da Silva</cp:lastModifiedBy>
  <cp:revision>13</cp:revision>
  <cp:lastPrinted>2019-06-14T13:04:00Z</cp:lastPrinted>
  <dcterms:created xsi:type="dcterms:W3CDTF">2024-07-04T11:49:00Z</dcterms:created>
  <dcterms:modified xsi:type="dcterms:W3CDTF">2026-08-17T13:03:00Z</dcterms:modified>
</cp:coreProperties>
</file>