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57B33" w14:textId="77777777" w:rsidR="00283487" w:rsidRDefault="00283487" w:rsidP="002B01F5">
      <w:pPr>
        <w:jc w:val="center"/>
        <w:rPr>
          <w:rFonts w:ascii="Arial" w:hAnsi="Arial" w:cs="Arial"/>
          <w:b/>
          <w:sz w:val="24"/>
          <w:szCs w:val="24"/>
        </w:rPr>
      </w:pPr>
      <w:r w:rsidRPr="00CE5E84">
        <w:rPr>
          <w:rFonts w:ascii="Arial" w:hAnsi="Arial" w:cs="Arial"/>
          <w:b/>
          <w:sz w:val="24"/>
          <w:szCs w:val="24"/>
        </w:rPr>
        <w:t>Declaraçã</w:t>
      </w:r>
      <w:r w:rsidR="002B01F5">
        <w:rPr>
          <w:rFonts w:ascii="Arial" w:hAnsi="Arial" w:cs="Arial"/>
          <w:b/>
          <w:sz w:val="24"/>
          <w:szCs w:val="24"/>
        </w:rPr>
        <w:t>o da Instituição Coparticipante</w:t>
      </w:r>
    </w:p>
    <w:p w14:paraId="2AA43503" w14:textId="77777777" w:rsidR="002B01F5" w:rsidRPr="002B01F5" w:rsidRDefault="002B01F5" w:rsidP="002B01F5">
      <w:pPr>
        <w:jc w:val="center"/>
        <w:rPr>
          <w:rFonts w:ascii="Arial" w:hAnsi="Arial" w:cs="Arial"/>
          <w:b/>
          <w:sz w:val="24"/>
          <w:szCs w:val="24"/>
        </w:rPr>
      </w:pPr>
    </w:p>
    <w:p w14:paraId="789273A0" w14:textId="77777777" w:rsidR="00283487" w:rsidRPr="00CE5E84" w:rsidRDefault="00283487" w:rsidP="0094484E">
      <w:pPr>
        <w:rPr>
          <w:rFonts w:ascii="Arial" w:hAnsi="Arial" w:cs="Arial"/>
          <w:sz w:val="24"/>
          <w:szCs w:val="24"/>
        </w:rPr>
      </w:pPr>
      <w:r w:rsidRPr="00CE5E84">
        <w:rPr>
          <w:rFonts w:ascii="Arial" w:hAnsi="Arial" w:cs="Arial"/>
          <w:sz w:val="24"/>
          <w:szCs w:val="24"/>
        </w:rPr>
        <w:t xml:space="preserve">Título do Projeto: </w:t>
      </w:r>
      <w:r w:rsidR="0094484E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56AC287" w14:textId="77777777" w:rsidR="002B01F5" w:rsidRDefault="00283487" w:rsidP="00283487">
      <w:pPr>
        <w:rPr>
          <w:rFonts w:ascii="Arial" w:hAnsi="Arial" w:cs="Arial"/>
          <w:sz w:val="24"/>
          <w:szCs w:val="24"/>
        </w:rPr>
      </w:pPr>
      <w:r w:rsidRPr="00CE5E84">
        <w:rPr>
          <w:rFonts w:ascii="Arial" w:hAnsi="Arial" w:cs="Arial"/>
          <w:sz w:val="24"/>
          <w:szCs w:val="24"/>
        </w:rPr>
        <w:t xml:space="preserve">Nome do Pesquisador Responsável: </w:t>
      </w:r>
      <w:r w:rsidR="0094484E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</w:t>
      </w:r>
    </w:p>
    <w:p w14:paraId="0BB58332" w14:textId="77777777" w:rsidR="002B01F5" w:rsidRPr="00CE5E84" w:rsidRDefault="002B01F5" w:rsidP="00283487">
      <w:pPr>
        <w:rPr>
          <w:rFonts w:ascii="Arial" w:hAnsi="Arial" w:cs="Arial"/>
          <w:sz w:val="24"/>
          <w:szCs w:val="24"/>
        </w:rPr>
      </w:pPr>
    </w:p>
    <w:p w14:paraId="4D76D9F3" w14:textId="77777777" w:rsidR="002B01F5" w:rsidRDefault="00283487" w:rsidP="00283487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CE5E84">
        <w:rPr>
          <w:rFonts w:ascii="Arial" w:hAnsi="Arial" w:cs="Arial"/>
          <w:sz w:val="24"/>
          <w:szCs w:val="24"/>
        </w:rPr>
        <w:t xml:space="preserve">Declaro conhecer e cumprir as Resoluções Éticas Brasileiras, em especial a </w:t>
      </w:r>
      <w:r w:rsidR="002B01F5" w:rsidRPr="002B01F5">
        <w:rPr>
          <w:rFonts w:ascii="Arial" w:hAnsi="Arial" w:cs="Arial"/>
          <w:sz w:val="20"/>
          <w:szCs w:val="24"/>
        </w:rPr>
        <w:t>(</w:t>
      </w:r>
      <w:r w:rsidR="00345A21">
        <w:rPr>
          <w:rFonts w:ascii="Arial" w:hAnsi="Arial" w:cs="Arial"/>
          <w:sz w:val="20"/>
          <w:szCs w:val="24"/>
        </w:rPr>
        <w:t>selecionar apenas uma</w:t>
      </w:r>
      <w:r w:rsidR="002B01F5" w:rsidRPr="002B01F5">
        <w:rPr>
          <w:rFonts w:ascii="Arial" w:hAnsi="Arial" w:cs="Arial"/>
          <w:sz w:val="20"/>
          <w:szCs w:val="24"/>
        </w:rPr>
        <w:t>):</w:t>
      </w:r>
    </w:p>
    <w:p w14:paraId="63940F60" w14:textId="77777777" w:rsidR="002B01F5" w:rsidRDefault="002B01F5" w:rsidP="00283487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    ) </w:t>
      </w:r>
      <w:r w:rsidR="00283487" w:rsidRPr="00CE5E84">
        <w:rPr>
          <w:rFonts w:ascii="Arial" w:hAnsi="Arial" w:cs="Arial"/>
          <w:sz w:val="24"/>
          <w:szCs w:val="24"/>
        </w:rPr>
        <w:t>Resolução CNS Nº 466/2012</w:t>
      </w:r>
      <w:r w:rsidR="00412875">
        <w:rPr>
          <w:rFonts w:ascii="Arial" w:hAnsi="Arial" w:cs="Arial"/>
          <w:sz w:val="24"/>
          <w:szCs w:val="24"/>
        </w:rPr>
        <w:t xml:space="preserve"> </w:t>
      </w:r>
    </w:p>
    <w:p w14:paraId="421EB662" w14:textId="77777777" w:rsidR="002B01F5" w:rsidRDefault="002B01F5" w:rsidP="00283487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    ) </w:t>
      </w:r>
      <w:r w:rsidR="00412875">
        <w:rPr>
          <w:rFonts w:ascii="Arial" w:hAnsi="Arial" w:cs="Arial"/>
          <w:sz w:val="24"/>
          <w:szCs w:val="24"/>
        </w:rPr>
        <w:t>Resolução CNS N°510/2016</w:t>
      </w:r>
    </w:p>
    <w:p w14:paraId="2F47A5A5" w14:textId="77777777" w:rsidR="00283487" w:rsidRPr="00CE5E84" w:rsidRDefault="00283487" w:rsidP="00283487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CE5E84">
        <w:rPr>
          <w:rFonts w:ascii="Arial" w:hAnsi="Arial" w:cs="Arial"/>
          <w:sz w:val="24"/>
          <w:szCs w:val="24"/>
        </w:rPr>
        <w:t>Esta instituição está ciente de suas cor</w:t>
      </w:r>
      <w:r w:rsidR="00B32F86">
        <w:rPr>
          <w:rFonts w:ascii="Arial" w:hAnsi="Arial" w:cs="Arial"/>
          <w:sz w:val="24"/>
          <w:szCs w:val="24"/>
        </w:rPr>
        <w:t>r</w:t>
      </w:r>
      <w:r w:rsidRPr="00CE5E84">
        <w:rPr>
          <w:rFonts w:ascii="Arial" w:hAnsi="Arial" w:cs="Arial"/>
          <w:sz w:val="24"/>
          <w:szCs w:val="24"/>
        </w:rPr>
        <w:t>esponsabilidades como instituição coparticipante do presente projeto de pesquisa, e de seu compromisso no resguardo da segurança e bem-estar dos participantes nela recrutados, dispondo de infraestrutura necessária para a garantia de tal segurança e bem estar.</w:t>
      </w:r>
    </w:p>
    <w:p w14:paraId="6AAA6ED3" w14:textId="77777777" w:rsidR="00283487" w:rsidRPr="00CE5E84" w:rsidRDefault="00283487" w:rsidP="00283487">
      <w:pPr>
        <w:rPr>
          <w:rFonts w:ascii="Arial" w:hAnsi="Arial" w:cs="Arial"/>
          <w:sz w:val="24"/>
          <w:szCs w:val="24"/>
        </w:rPr>
      </w:pPr>
    </w:p>
    <w:p w14:paraId="276A8439" w14:textId="77777777" w:rsidR="0094484E" w:rsidRDefault="00283487" w:rsidP="00283487">
      <w:pPr>
        <w:rPr>
          <w:rFonts w:ascii="Arial" w:hAnsi="Arial" w:cs="Arial"/>
          <w:sz w:val="24"/>
          <w:szCs w:val="24"/>
        </w:rPr>
      </w:pPr>
      <w:r w:rsidRPr="00CE5E84">
        <w:rPr>
          <w:rFonts w:ascii="Arial" w:hAnsi="Arial" w:cs="Arial"/>
          <w:sz w:val="24"/>
          <w:szCs w:val="24"/>
        </w:rPr>
        <w:t xml:space="preserve">Nome da Instituição: </w:t>
      </w:r>
      <w:r w:rsidR="0094484E">
        <w:rPr>
          <w:rFonts w:ascii="Arial" w:hAnsi="Arial" w:cs="Arial"/>
          <w:sz w:val="24"/>
          <w:szCs w:val="24"/>
        </w:rPr>
        <w:t>.............................................................................................</w:t>
      </w:r>
    </w:p>
    <w:p w14:paraId="3C5F43F1" w14:textId="77777777" w:rsidR="004616A2" w:rsidRPr="00CE5E84" w:rsidRDefault="004616A2" w:rsidP="002834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CNPj ou CPF (em caso de pessoa física): ...........................................................</w:t>
      </w:r>
    </w:p>
    <w:p w14:paraId="2DBE4819" w14:textId="77777777" w:rsidR="002B01F5" w:rsidRDefault="00283487" w:rsidP="00336658">
      <w:pPr>
        <w:rPr>
          <w:rFonts w:ascii="Arial" w:hAnsi="Arial" w:cs="Arial"/>
          <w:sz w:val="24"/>
          <w:szCs w:val="24"/>
        </w:rPr>
      </w:pPr>
      <w:r w:rsidRPr="00CE5E84">
        <w:rPr>
          <w:rFonts w:ascii="Arial" w:hAnsi="Arial" w:cs="Arial"/>
          <w:sz w:val="24"/>
          <w:szCs w:val="24"/>
        </w:rPr>
        <w:t xml:space="preserve">Nome do Responsável pela Instituição: </w:t>
      </w:r>
      <w:r w:rsidR="0094484E">
        <w:rPr>
          <w:rFonts w:ascii="Arial" w:hAnsi="Arial" w:cs="Arial"/>
          <w:sz w:val="24"/>
          <w:szCs w:val="24"/>
        </w:rPr>
        <w:t>................................................................</w:t>
      </w:r>
    </w:p>
    <w:p w14:paraId="77E0AEDC" w14:textId="77777777" w:rsidR="002B01F5" w:rsidRPr="00CE5E84" w:rsidRDefault="002B01F5" w:rsidP="00336658">
      <w:pPr>
        <w:rPr>
          <w:rFonts w:ascii="Arial" w:hAnsi="Arial" w:cs="Arial"/>
          <w:sz w:val="24"/>
          <w:szCs w:val="24"/>
        </w:rPr>
      </w:pPr>
    </w:p>
    <w:p w14:paraId="01A12E94" w14:textId="77777777" w:rsidR="00283487" w:rsidRPr="00CE5E84" w:rsidRDefault="001A0A9A" w:rsidP="002B01F5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.............................................</w:t>
      </w:r>
      <w:r w:rsidR="00795746" w:rsidRPr="00CE5E84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.........</w:t>
      </w:r>
      <w:r w:rsidR="00283487" w:rsidRPr="00CE5E84">
        <w:rPr>
          <w:rFonts w:ascii="Arial" w:hAnsi="Arial" w:cs="Arial"/>
          <w:sz w:val="24"/>
          <w:szCs w:val="24"/>
        </w:rPr>
        <w:t xml:space="preserve"> de</w:t>
      </w:r>
      <w:r>
        <w:rPr>
          <w:rFonts w:ascii="Arial" w:hAnsi="Arial" w:cs="Arial"/>
          <w:sz w:val="24"/>
          <w:szCs w:val="24"/>
        </w:rPr>
        <w:t>.....................................</w:t>
      </w:r>
      <w:r w:rsidR="00283487" w:rsidRPr="00CE5E84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..............</w:t>
      </w:r>
      <w:r w:rsidR="002B01F5">
        <w:rPr>
          <w:rFonts w:ascii="Arial" w:hAnsi="Arial" w:cs="Arial"/>
          <w:sz w:val="24"/>
          <w:szCs w:val="24"/>
        </w:rPr>
        <w:t>.</w:t>
      </w:r>
    </w:p>
    <w:p w14:paraId="1F849299" w14:textId="77777777" w:rsidR="002B01F5" w:rsidRDefault="002B01F5" w:rsidP="00283487">
      <w:pPr>
        <w:jc w:val="center"/>
        <w:rPr>
          <w:rFonts w:ascii="Arial" w:hAnsi="Arial" w:cs="Arial"/>
          <w:sz w:val="24"/>
          <w:szCs w:val="24"/>
        </w:rPr>
      </w:pPr>
    </w:p>
    <w:p w14:paraId="3BF8BF37" w14:textId="77777777" w:rsidR="002B01F5" w:rsidRDefault="002B01F5" w:rsidP="00283487">
      <w:pPr>
        <w:jc w:val="center"/>
        <w:rPr>
          <w:rFonts w:ascii="Arial" w:hAnsi="Arial" w:cs="Arial"/>
          <w:sz w:val="24"/>
          <w:szCs w:val="24"/>
        </w:rPr>
      </w:pPr>
    </w:p>
    <w:p w14:paraId="50CC78D5" w14:textId="77777777" w:rsidR="00283487" w:rsidRPr="00CE5E84" w:rsidRDefault="00283487" w:rsidP="00283487">
      <w:pPr>
        <w:jc w:val="center"/>
        <w:rPr>
          <w:rFonts w:ascii="Arial" w:hAnsi="Arial" w:cs="Arial"/>
          <w:sz w:val="24"/>
          <w:szCs w:val="24"/>
        </w:rPr>
      </w:pPr>
      <w:r w:rsidRPr="00CE5E84">
        <w:rPr>
          <w:rFonts w:ascii="Arial" w:hAnsi="Arial" w:cs="Arial"/>
          <w:sz w:val="24"/>
          <w:szCs w:val="24"/>
        </w:rPr>
        <w:t>_________________________________________</w:t>
      </w:r>
    </w:p>
    <w:p w14:paraId="4F446F6D" w14:textId="77777777" w:rsidR="00D77C28" w:rsidRDefault="00283487" w:rsidP="00283487">
      <w:pPr>
        <w:jc w:val="center"/>
        <w:rPr>
          <w:rFonts w:ascii="Arial" w:hAnsi="Arial" w:cs="Arial"/>
          <w:sz w:val="24"/>
          <w:szCs w:val="24"/>
        </w:rPr>
      </w:pPr>
      <w:r w:rsidRPr="00CE5E84">
        <w:rPr>
          <w:rFonts w:ascii="Arial" w:hAnsi="Arial" w:cs="Arial"/>
          <w:sz w:val="24"/>
          <w:szCs w:val="24"/>
        </w:rPr>
        <w:t>Assinatura e carimbo do responsável institucional</w:t>
      </w:r>
    </w:p>
    <w:p w14:paraId="0F737F98" w14:textId="77777777" w:rsidR="00336658" w:rsidRDefault="00336658" w:rsidP="00336658">
      <w:pPr>
        <w:spacing w:after="0" w:line="240" w:lineRule="auto"/>
        <w:jc w:val="both"/>
        <w:rPr>
          <w:rFonts w:ascii="Arial Narrow" w:eastAsia="Times New Roman" w:hAnsi="Arial Narrow" w:cs="Arial Narrow"/>
          <w:b/>
          <w:sz w:val="24"/>
          <w:szCs w:val="24"/>
          <w:lang w:eastAsia="pt-BR"/>
        </w:rPr>
      </w:pPr>
    </w:p>
    <w:p w14:paraId="5CF29946" w14:textId="77777777" w:rsidR="00336658" w:rsidRPr="002B01F5" w:rsidRDefault="00336658" w:rsidP="002B01F5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24"/>
          <w:lang w:eastAsia="pt-BR"/>
        </w:rPr>
      </w:pPr>
      <w:r w:rsidRPr="002B01F5">
        <w:rPr>
          <w:rFonts w:ascii="Arial" w:eastAsia="Times New Roman" w:hAnsi="Arial" w:cs="Arial"/>
          <w:b/>
          <w:sz w:val="16"/>
          <w:szCs w:val="24"/>
          <w:lang w:eastAsia="pt-BR"/>
        </w:rPr>
        <w:t>Observação: Este documento deve estar digitado, assinado e anexado na Plataforma Brasil. Somente será aceita a assinatura digital que estiver autenticada em cartório.</w:t>
      </w:r>
    </w:p>
    <w:sectPr w:rsidR="00336658" w:rsidRPr="002B01F5" w:rsidSect="00D77C28">
      <w:headerReference w:type="default" r:id="rId8"/>
      <w:footerReference w:type="default" r:id="rId9"/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13F50" w14:textId="77777777" w:rsidR="00D36D8D" w:rsidRDefault="00D36D8D" w:rsidP="006B6404">
      <w:pPr>
        <w:spacing w:after="0" w:line="240" w:lineRule="auto"/>
      </w:pPr>
      <w:r>
        <w:separator/>
      </w:r>
    </w:p>
  </w:endnote>
  <w:endnote w:type="continuationSeparator" w:id="0">
    <w:p w14:paraId="66E4308B" w14:textId="77777777" w:rsidR="00D36D8D" w:rsidRDefault="00D36D8D" w:rsidP="006B6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AB389" w14:textId="77777777" w:rsidR="006B6404" w:rsidRDefault="006B6404">
    <w:pPr>
      <w:pStyle w:val="Rodap"/>
    </w:pPr>
    <w:r>
      <w:rPr>
        <w:noProof/>
        <w:lang w:eastAsia="pt-BR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EEEEF7" w14:textId="77777777" w:rsidR="00D36D8D" w:rsidRDefault="00D36D8D" w:rsidP="006B6404">
      <w:pPr>
        <w:spacing w:after="0" w:line="240" w:lineRule="auto"/>
      </w:pPr>
      <w:r>
        <w:separator/>
      </w:r>
    </w:p>
  </w:footnote>
  <w:footnote w:type="continuationSeparator" w:id="0">
    <w:p w14:paraId="413CE41D" w14:textId="77777777" w:rsidR="00D36D8D" w:rsidRDefault="00D36D8D" w:rsidP="006B6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4E48B" w14:textId="751DE8C9" w:rsidR="00C409FD" w:rsidRDefault="0043217C" w:rsidP="00C409FD">
    <w:pPr>
      <w:pStyle w:val="Cabealho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8F74945" wp14:editId="572D04CC">
          <wp:simplePos x="0" y="0"/>
          <wp:positionH relativeFrom="column">
            <wp:posOffset>-1061085</wp:posOffset>
          </wp:positionH>
          <wp:positionV relativeFrom="paragraph">
            <wp:posOffset>-447675</wp:posOffset>
          </wp:positionV>
          <wp:extent cx="7538085" cy="10648950"/>
          <wp:effectExtent l="0" t="0" r="0" b="0"/>
          <wp:wrapNone/>
          <wp:docPr id="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6404">
      <w:t xml:space="preserve">                                                                 </w:t>
    </w:r>
  </w:p>
  <w:p w14:paraId="1EB06B7C" w14:textId="77777777" w:rsidR="006B6404" w:rsidRDefault="006B6404">
    <w:pPr>
      <w:pStyle w:val="Cabealho"/>
    </w:pPr>
  </w:p>
  <w:p w14:paraId="7118365B" w14:textId="77777777" w:rsidR="00C409FD" w:rsidRDefault="00C409FD">
    <w:pPr>
      <w:pStyle w:val="Cabealho"/>
    </w:pPr>
  </w:p>
  <w:p w14:paraId="48EA37BF" w14:textId="77777777" w:rsidR="00C409FD" w:rsidRDefault="00C409FD">
    <w:pPr>
      <w:pStyle w:val="Cabealho"/>
    </w:pPr>
  </w:p>
  <w:p w14:paraId="5C69696F" w14:textId="77777777" w:rsidR="00C409FD" w:rsidRDefault="00C409FD">
    <w:pPr>
      <w:pStyle w:val="Cabealho"/>
    </w:pPr>
  </w:p>
  <w:p w14:paraId="52FEB95D" w14:textId="77777777" w:rsidR="00C409FD" w:rsidRDefault="00C409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BA68DF"/>
    <w:multiLevelType w:val="hybridMultilevel"/>
    <w:tmpl w:val="1980C1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BA2FAA"/>
    <w:multiLevelType w:val="hybridMultilevel"/>
    <w:tmpl w:val="B450DD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404"/>
    <w:rsid w:val="000474A4"/>
    <w:rsid w:val="000E6BD5"/>
    <w:rsid w:val="00103AF5"/>
    <w:rsid w:val="001A0A9A"/>
    <w:rsid w:val="002107A5"/>
    <w:rsid w:val="00283487"/>
    <w:rsid w:val="002B01F5"/>
    <w:rsid w:val="00336658"/>
    <w:rsid w:val="00345A21"/>
    <w:rsid w:val="00404193"/>
    <w:rsid w:val="00412875"/>
    <w:rsid w:val="0043217C"/>
    <w:rsid w:val="0044651C"/>
    <w:rsid w:val="004616A2"/>
    <w:rsid w:val="0065742C"/>
    <w:rsid w:val="006B6404"/>
    <w:rsid w:val="007858D7"/>
    <w:rsid w:val="00795746"/>
    <w:rsid w:val="007B4267"/>
    <w:rsid w:val="008D1413"/>
    <w:rsid w:val="008E1608"/>
    <w:rsid w:val="00934C61"/>
    <w:rsid w:val="0094484E"/>
    <w:rsid w:val="009A7617"/>
    <w:rsid w:val="00B24D34"/>
    <w:rsid w:val="00B32F86"/>
    <w:rsid w:val="00C409FD"/>
    <w:rsid w:val="00C84B69"/>
    <w:rsid w:val="00CE5E84"/>
    <w:rsid w:val="00CE5F59"/>
    <w:rsid w:val="00D36D8D"/>
    <w:rsid w:val="00D77C28"/>
    <w:rsid w:val="00E3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40568A04"/>
  <w15:chartTrackingRefBased/>
  <w15:docId w15:val="{E6A56546-4607-48CE-A864-BCE00C0E6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6404"/>
  </w:style>
  <w:style w:type="paragraph" w:styleId="Rodap">
    <w:name w:val="footer"/>
    <w:basedOn w:val="Normal"/>
    <w:link w:val="RodapChar"/>
    <w:uiPriority w:val="99"/>
    <w:unhideWhenUsed/>
    <w:rsid w:val="006B64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6404"/>
  </w:style>
  <w:style w:type="paragraph" w:styleId="Textodebalo">
    <w:name w:val="Balloon Text"/>
    <w:basedOn w:val="Normal"/>
    <w:link w:val="TextodebaloChar"/>
    <w:uiPriority w:val="99"/>
    <w:semiHidden/>
    <w:unhideWhenUsed/>
    <w:rsid w:val="006B6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B64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888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AC2E3-59FB-430B-A20F-B55D92AB7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256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Aspeur</Company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cp:lastModifiedBy>Julia Vitoria Da Silva</cp:lastModifiedBy>
  <cp:revision>2</cp:revision>
  <dcterms:created xsi:type="dcterms:W3CDTF">2024-05-23T12:48:00Z</dcterms:created>
  <dcterms:modified xsi:type="dcterms:W3CDTF">2024-05-23T12:48:00Z</dcterms:modified>
</cp:coreProperties>
</file>