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C69" w:rsidRPr="00726A5A" w:rsidRDefault="008A4C69" w:rsidP="006A3208">
      <w:bookmarkStart w:id="0" w:name="_GoBack"/>
      <w:bookmarkEnd w:id="0"/>
    </w:p>
    <w:sectPr w:rsidR="008A4C69" w:rsidRPr="00726A5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54F" w:rsidRDefault="008B154F" w:rsidP="006B6404">
      <w:pPr>
        <w:spacing w:after="0" w:line="240" w:lineRule="auto"/>
      </w:pPr>
      <w:r>
        <w:separator/>
      </w:r>
    </w:p>
  </w:endnote>
  <w:endnote w:type="continuationSeparator" w:id="0">
    <w:p w:rsidR="008B154F" w:rsidRDefault="008B154F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6404" w:rsidRDefault="00CE67E4" w:rsidP="00021311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261620</wp:posOffset>
          </wp:positionH>
          <wp:positionV relativeFrom="page">
            <wp:posOffset>9655810</wp:posOffset>
          </wp:positionV>
          <wp:extent cx="5010150" cy="57404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LHA_TIMBRAD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15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54F" w:rsidRDefault="008B154F" w:rsidP="006B6404">
      <w:pPr>
        <w:spacing w:after="0" w:line="240" w:lineRule="auto"/>
      </w:pPr>
      <w:r>
        <w:separator/>
      </w:r>
    </w:p>
  </w:footnote>
  <w:footnote w:type="continuationSeparator" w:id="0">
    <w:p w:rsidR="008B154F" w:rsidRDefault="008B154F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FD" w:rsidRDefault="00011E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-1058950</wp:posOffset>
          </wp:positionH>
          <wp:positionV relativeFrom="paragraph">
            <wp:posOffset>-510095</wp:posOffset>
          </wp:positionV>
          <wp:extent cx="7525179" cy="1076325"/>
          <wp:effectExtent l="0" t="0" r="0" b="0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HA_TIMBRAD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179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50017"/>
    <w:rsid w:val="001D1A6D"/>
    <w:rsid w:val="003E70FE"/>
    <w:rsid w:val="00404193"/>
    <w:rsid w:val="0065742C"/>
    <w:rsid w:val="006A3208"/>
    <w:rsid w:val="006B6404"/>
    <w:rsid w:val="00726A5A"/>
    <w:rsid w:val="008A4C69"/>
    <w:rsid w:val="008B154F"/>
    <w:rsid w:val="00AD2C54"/>
    <w:rsid w:val="00B92EF3"/>
    <w:rsid w:val="00C409FD"/>
    <w:rsid w:val="00CE67E4"/>
    <w:rsid w:val="00D66FB7"/>
    <w:rsid w:val="00E24098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A41EB-89A8-4738-9785-E388EB23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Janaina Artuzo Da Silva</cp:lastModifiedBy>
  <cp:revision>3</cp:revision>
  <cp:lastPrinted>2019-11-19T14:26:00Z</cp:lastPrinted>
  <dcterms:created xsi:type="dcterms:W3CDTF">2019-11-19T14:28:00Z</dcterms:created>
  <dcterms:modified xsi:type="dcterms:W3CDTF">2020-06-23T11:49:00Z</dcterms:modified>
</cp:coreProperties>
</file>